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48" w:type="dxa"/>
        <w:tblInd w:w="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235"/>
        <w:gridCol w:w="259"/>
        <w:gridCol w:w="1626"/>
        <w:gridCol w:w="90"/>
        <w:gridCol w:w="552"/>
        <w:gridCol w:w="1985"/>
        <w:gridCol w:w="425"/>
        <w:gridCol w:w="62"/>
        <w:gridCol w:w="788"/>
        <w:gridCol w:w="851"/>
        <w:gridCol w:w="717"/>
        <w:gridCol w:w="2758"/>
      </w:tblGrid>
      <w:tr w:rsidR="00E35EB0" w:rsidRPr="007A5EFD" w14:paraId="2F12CBCB" w14:textId="77777777" w:rsidTr="00A111D0">
        <w:trPr>
          <w:cantSplit/>
          <w:trHeight w:val="20"/>
        </w:trPr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left w:w="0" w:type="dxa"/>
              <w:right w:w="0" w:type="dxa"/>
            </w:tcMar>
          </w:tcPr>
          <w:p w14:paraId="1C3BC494" w14:textId="77777777" w:rsidR="009B1BF1" w:rsidRPr="00E35EB0" w:rsidRDefault="009B1BF1" w:rsidP="00E35EB0">
            <w:pPr>
              <w:spacing w:after="0"/>
              <w:rPr>
                <w:rStyle w:val="Hidden"/>
                <w:lang w:eastAsia="en-AU"/>
              </w:rPr>
            </w:pPr>
          </w:p>
        </w:tc>
        <w:tc>
          <w:tcPr>
            <w:tcW w:w="10113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BF131DD" w14:textId="77777777" w:rsidR="009B1BF1" w:rsidRPr="00E35EB0" w:rsidRDefault="009B1BF1" w:rsidP="00E35EB0">
            <w:pPr>
              <w:pStyle w:val="Subtitle0"/>
              <w:spacing w:after="0"/>
              <w:rPr>
                <w:rStyle w:val="Hidden"/>
                <w:lang w:eastAsia="en-AU"/>
              </w:rPr>
            </w:pPr>
            <w:r w:rsidRPr="00E35EB0">
              <w:rPr>
                <w:rStyle w:val="Hidden"/>
                <w:lang w:eastAsia="en-AU"/>
              </w:rPr>
              <w:t>Questions are followed by answer fields. Use the ‘Tab’ key to navigate through. Replace Y/N or Yes/No fields with your answer.</w:t>
            </w:r>
          </w:p>
        </w:tc>
      </w:tr>
      <w:tr w:rsidR="00E35EB0" w:rsidRPr="007A5EFD" w14:paraId="0A73F76D" w14:textId="77777777" w:rsidTr="00B97076">
        <w:trPr>
          <w:cantSplit/>
          <w:trHeight w:val="344"/>
        </w:trPr>
        <w:tc>
          <w:tcPr>
            <w:tcW w:w="1034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F2102C9" w14:textId="12F162A6" w:rsidR="00E35EB0" w:rsidRPr="00C579D9" w:rsidRDefault="003F4846" w:rsidP="00C579D9">
            <w:pPr>
              <w:pStyle w:val="Title"/>
              <w:spacing w:after="0"/>
              <w:jc w:val="center"/>
              <w:rPr>
                <w:rStyle w:val="TitleChar"/>
                <w:sz w:val="32"/>
                <w:szCs w:val="32"/>
              </w:rPr>
            </w:pPr>
            <w:r w:rsidRPr="00C579D9">
              <w:rPr>
                <w:sz w:val="32"/>
                <w:szCs w:val="32"/>
              </w:rPr>
              <w:t xml:space="preserve">Application to </w:t>
            </w:r>
            <w:r w:rsidR="00C579D9">
              <w:rPr>
                <w:sz w:val="32"/>
                <w:szCs w:val="32"/>
              </w:rPr>
              <w:t>W</w:t>
            </w:r>
            <w:r w:rsidRPr="00C579D9">
              <w:rPr>
                <w:sz w:val="32"/>
                <w:szCs w:val="32"/>
              </w:rPr>
              <w:t xml:space="preserve">aive </w:t>
            </w:r>
            <w:r w:rsidR="00C579D9">
              <w:rPr>
                <w:sz w:val="32"/>
                <w:szCs w:val="32"/>
              </w:rPr>
              <w:t>U</w:t>
            </w:r>
            <w:r w:rsidRPr="00C579D9">
              <w:rPr>
                <w:sz w:val="32"/>
                <w:szCs w:val="32"/>
              </w:rPr>
              <w:t xml:space="preserve">nwanted </w:t>
            </w:r>
            <w:r w:rsidR="00C579D9">
              <w:rPr>
                <w:sz w:val="32"/>
                <w:szCs w:val="32"/>
              </w:rPr>
              <w:t>A</w:t>
            </w:r>
            <w:r w:rsidRPr="00C579D9">
              <w:rPr>
                <w:sz w:val="32"/>
                <w:szCs w:val="32"/>
              </w:rPr>
              <w:t xml:space="preserve">larm </w:t>
            </w:r>
            <w:r w:rsidR="00C579D9">
              <w:rPr>
                <w:sz w:val="32"/>
                <w:szCs w:val="32"/>
              </w:rPr>
              <w:t>F</w:t>
            </w:r>
            <w:r w:rsidRPr="00C579D9">
              <w:rPr>
                <w:sz w:val="32"/>
                <w:szCs w:val="32"/>
              </w:rPr>
              <w:t>ee</w:t>
            </w:r>
          </w:p>
          <w:p w14:paraId="50A114A1" w14:textId="77777777" w:rsidR="00C579D9" w:rsidRDefault="00C13BBB" w:rsidP="00C579D9">
            <w:pPr>
              <w:pStyle w:val="BodyText"/>
              <w:kinsoku w:val="0"/>
              <w:overflowPunct w:val="0"/>
              <w:spacing w:after="0"/>
              <w:ind w:left="399" w:right="67"/>
              <w:jc w:val="center"/>
              <w:rPr>
                <w:sz w:val="20"/>
                <w:szCs w:val="18"/>
              </w:rPr>
            </w:pPr>
            <w:r w:rsidRPr="00C579D9">
              <w:rPr>
                <w:i/>
                <w:iCs/>
                <w:sz w:val="20"/>
                <w:szCs w:val="18"/>
              </w:rPr>
              <w:t xml:space="preserve">Email completed form, invoice and supporting documentation to </w:t>
            </w:r>
            <w:hyperlink r:id="rId8" w:history="1">
              <w:r w:rsidRPr="00C579D9">
                <w:rPr>
                  <w:i/>
                  <w:iCs/>
                  <w:color w:val="1F1F5F"/>
                  <w:sz w:val="20"/>
                  <w:szCs w:val="18"/>
                  <w:u w:val="single"/>
                </w:rPr>
                <w:t>fire.safety@nt.gov.au</w:t>
              </w:r>
              <w:r w:rsidRPr="00C579D9">
                <w:rPr>
                  <w:i/>
                  <w:iCs/>
                  <w:color w:val="000000"/>
                  <w:sz w:val="20"/>
                  <w:szCs w:val="18"/>
                </w:rPr>
                <w:t xml:space="preserve">. </w:t>
              </w:r>
            </w:hyperlink>
          </w:p>
          <w:p w14:paraId="50A8F45A" w14:textId="686A49E0" w:rsidR="00C13BBB" w:rsidRPr="00C579D9" w:rsidRDefault="00C13BBB" w:rsidP="00C579D9">
            <w:pPr>
              <w:pStyle w:val="BodyText"/>
              <w:kinsoku w:val="0"/>
              <w:overflowPunct w:val="0"/>
              <w:spacing w:after="0"/>
              <w:ind w:left="399" w:right="67"/>
              <w:jc w:val="center"/>
              <w:rPr>
                <w:i/>
                <w:iCs/>
                <w:color w:val="000000"/>
                <w:sz w:val="20"/>
                <w:szCs w:val="18"/>
              </w:rPr>
            </w:pPr>
            <w:r w:rsidRPr="00C579D9">
              <w:rPr>
                <w:i/>
                <w:iCs/>
                <w:color w:val="000000"/>
                <w:sz w:val="20"/>
                <w:szCs w:val="18"/>
              </w:rPr>
              <w:t>Documents must be received by NTFRS within 30 days of invoice date.</w:t>
            </w:r>
          </w:p>
          <w:p w14:paraId="3074C345" w14:textId="4C6509E7" w:rsidR="00A3761F" w:rsidRPr="00C13BBB" w:rsidRDefault="00C13BBB" w:rsidP="00C579D9">
            <w:pPr>
              <w:spacing w:after="0"/>
              <w:jc w:val="center"/>
              <w:rPr>
                <w:b/>
                <w:bCs/>
                <w:i/>
                <w:iCs/>
                <w:color w:val="FF0000"/>
              </w:rPr>
            </w:pPr>
            <w:r w:rsidRPr="00C579D9">
              <w:rPr>
                <w:b/>
                <w:bCs/>
                <w:i/>
                <w:iCs/>
                <w:color w:val="FF0000"/>
                <w:sz w:val="20"/>
                <w:szCs w:val="18"/>
              </w:rPr>
              <w:t>A SEPARATE FORM IS REQUIRED FOR EACH INCIDENT/INVOICE</w:t>
            </w:r>
          </w:p>
        </w:tc>
      </w:tr>
      <w:tr w:rsidR="00E35EB0" w:rsidRPr="007A5EFD" w14:paraId="2D472BEC" w14:textId="77777777" w:rsidTr="00B97076">
        <w:trPr>
          <w:cantSplit/>
          <w:trHeight w:val="191"/>
        </w:trPr>
        <w:tc>
          <w:tcPr>
            <w:tcW w:w="1034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85" w:type="dxa"/>
              <w:left w:w="113" w:type="dxa"/>
              <w:bottom w:w="85" w:type="dxa"/>
              <w:right w:w="0" w:type="dxa"/>
            </w:tcMar>
          </w:tcPr>
          <w:p w14:paraId="5064275E" w14:textId="3E7963CD" w:rsidR="00AE2A8A" w:rsidRPr="00872B4E" w:rsidRDefault="003F4846" w:rsidP="00C579D9">
            <w:pPr>
              <w:spacing w:after="0"/>
              <w:rPr>
                <w:lang w:eastAsia="en-AU"/>
              </w:rPr>
            </w:pPr>
            <w:r w:rsidRPr="005517C6">
              <w:rPr>
                <w:szCs w:val="22"/>
              </w:rPr>
              <w:t>Application Checklist (please ensure all boxes are ticked and documents available before forwarding documentation)</w:t>
            </w:r>
          </w:p>
        </w:tc>
      </w:tr>
      <w:tr w:rsidR="003F4846" w:rsidRPr="007A5EFD" w14:paraId="0F9DC60B" w14:textId="6033CBEA" w:rsidTr="00B97076">
        <w:trPr>
          <w:cantSplit/>
          <w:trHeight w:val="555"/>
        </w:trPr>
        <w:tc>
          <w:tcPr>
            <w:tcW w:w="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85" w:type="dxa"/>
              <w:left w:w="113" w:type="dxa"/>
              <w:bottom w:w="85" w:type="dxa"/>
              <w:right w:w="0" w:type="dxa"/>
            </w:tcMar>
          </w:tcPr>
          <w:p w14:paraId="73794D77" w14:textId="0387C1BD" w:rsidR="003F4846" w:rsidRPr="00872B4E" w:rsidRDefault="00DD63B6" w:rsidP="00C579D9">
            <w:pPr>
              <w:spacing w:before="240" w:after="40"/>
              <w:rPr>
                <w:lang w:eastAsia="en-AU"/>
              </w:rPr>
            </w:pPr>
            <w:r w:rsidRPr="00F5699D">
              <w:rPr>
                <w:sz w:val="20"/>
                <w:lang w:eastAsia="en-AU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699D">
              <w:rPr>
                <w:sz w:val="20"/>
                <w:lang w:eastAsia="en-AU"/>
              </w:rPr>
              <w:instrText xml:space="preserve"> FORMCHECKBOX </w:instrText>
            </w:r>
            <w:r w:rsidRPr="00F5699D">
              <w:rPr>
                <w:sz w:val="20"/>
                <w:lang w:eastAsia="en-AU"/>
              </w:rPr>
            </w:r>
            <w:r w:rsidRPr="00F5699D">
              <w:rPr>
                <w:sz w:val="20"/>
                <w:lang w:eastAsia="en-AU"/>
              </w:rPr>
              <w:fldChar w:fldCharType="separate"/>
            </w:r>
            <w:r w:rsidRPr="00F5699D">
              <w:rPr>
                <w:sz w:val="20"/>
                <w:lang w:eastAsia="en-AU"/>
              </w:rPr>
              <w:fldChar w:fldCharType="end"/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FAC39D" w14:textId="7BC0A329" w:rsidR="003F4846" w:rsidRPr="00872B4E" w:rsidRDefault="003F4846" w:rsidP="00C579D9">
            <w:pPr>
              <w:spacing w:after="0"/>
              <w:rPr>
                <w:lang w:eastAsia="en-AU"/>
              </w:rPr>
            </w:pPr>
            <w:r w:rsidRPr="008B0EFE">
              <w:rPr>
                <w:szCs w:val="22"/>
              </w:rPr>
              <w:t>Application</w:t>
            </w:r>
            <w:r w:rsidRPr="008B0EFE">
              <w:rPr>
                <w:spacing w:val="-1"/>
                <w:szCs w:val="22"/>
              </w:rPr>
              <w:t xml:space="preserve"> </w:t>
            </w:r>
            <w:r w:rsidRPr="008B0EFE">
              <w:rPr>
                <w:szCs w:val="22"/>
              </w:rPr>
              <w:t xml:space="preserve">Form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9C074D" w14:textId="57A16FE4" w:rsidR="003F4846" w:rsidRPr="00872B4E" w:rsidRDefault="00DD63B6" w:rsidP="00DD63B6">
            <w:pPr>
              <w:spacing w:after="0"/>
              <w:rPr>
                <w:lang w:eastAsia="en-AU"/>
              </w:rPr>
            </w:pPr>
            <w:r w:rsidRPr="00F5699D">
              <w:rPr>
                <w:sz w:val="20"/>
                <w:lang w:eastAsia="en-AU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699D">
              <w:rPr>
                <w:sz w:val="20"/>
                <w:lang w:eastAsia="en-AU"/>
              </w:rPr>
              <w:instrText xml:space="preserve"> FORMCHECKBOX </w:instrText>
            </w:r>
            <w:r w:rsidRPr="00F5699D">
              <w:rPr>
                <w:sz w:val="20"/>
                <w:lang w:eastAsia="en-AU"/>
              </w:rPr>
            </w:r>
            <w:r w:rsidRPr="00F5699D">
              <w:rPr>
                <w:sz w:val="20"/>
                <w:lang w:eastAsia="en-AU"/>
              </w:rPr>
              <w:fldChar w:fldCharType="separate"/>
            </w:r>
            <w:r w:rsidRPr="00F5699D">
              <w:rPr>
                <w:sz w:val="20"/>
                <w:lang w:eastAsia="en-AU"/>
              </w:rPr>
              <w:fldChar w:fldCharType="end"/>
            </w:r>
          </w:p>
        </w:tc>
        <w:tc>
          <w:tcPr>
            <w:tcW w:w="51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22A4DB" w14:textId="77777777" w:rsidR="00C579D9" w:rsidRDefault="003F4846" w:rsidP="00C579D9">
            <w:pPr>
              <w:spacing w:after="0"/>
              <w:rPr>
                <w:szCs w:val="22"/>
              </w:rPr>
            </w:pPr>
            <w:r w:rsidRPr="008B0EFE">
              <w:rPr>
                <w:szCs w:val="22"/>
              </w:rPr>
              <w:t>Evidence of remedial</w:t>
            </w:r>
            <w:r w:rsidRPr="008B0EFE">
              <w:rPr>
                <w:spacing w:val="-13"/>
                <w:szCs w:val="22"/>
              </w:rPr>
              <w:t xml:space="preserve"> </w:t>
            </w:r>
            <w:r w:rsidRPr="008B0EFE">
              <w:rPr>
                <w:szCs w:val="22"/>
              </w:rPr>
              <w:t xml:space="preserve">action </w:t>
            </w:r>
          </w:p>
          <w:p w14:paraId="3E22AEA5" w14:textId="3587A06F" w:rsidR="003F4846" w:rsidRPr="00C579D9" w:rsidRDefault="003F4846" w:rsidP="00C579D9">
            <w:pPr>
              <w:spacing w:after="0"/>
              <w:rPr>
                <w:sz w:val="20"/>
                <w:lang w:eastAsia="en-AU"/>
              </w:rPr>
            </w:pPr>
            <w:r w:rsidRPr="00C579D9">
              <w:rPr>
                <w:sz w:val="18"/>
                <w:szCs w:val="18"/>
              </w:rPr>
              <w:t>(what have you done to ensure no further</w:t>
            </w:r>
            <w:r w:rsidRPr="00C579D9">
              <w:rPr>
                <w:spacing w:val="-24"/>
                <w:sz w:val="18"/>
                <w:szCs w:val="18"/>
              </w:rPr>
              <w:t xml:space="preserve"> </w:t>
            </w:r>
            <w:r w:rsidRPr="00C579D9">
              <w:rPr>
                <w:sz w:val="18"/>
                <w:szCs w:val="18"/>
              </w:rPr>
              <w:t>activations occur)</w:t>
            </w:r>
          </w:p>
        </w:tc>
      </w:tr>
      <w:tr w:rsidR="003F4846" w:rsidRPr="007A5EFD" w14:paraId="3493EAB4" w14:textId="402E9C34" w:rsidTr="00B97076">
        <w:trPr>
          <w:cantSplit/>
          <w:trHeight w:val="191"/>
        </w:trPr>
        <w:tc>
          <w:tcPr>
            <w:tcW w:w="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85" w:type="dxa"/>
              <w:left w:w="113" w:type="dxa"/>
              <w:bottom w:w="85" w:type="dxa"/>
              <w:right w:w="0" w:type="dxa"/>
            </w:tcMar>
          </w:tcPr>
          <w:p w14:paraId="67A809FC" w14:textId="41E5BFFF" w:rsidR="003F4846" w:rsidRPr="00872B4E" w:rsidRDefault="00DD63B6" w:rsidP="00C579D9">
            <w:pPr>
              <w:spacing w:before="240" w:after="40"/>
              <w:rPr>
                <w:lang w:eastAsia="en-AU"/>
              </w:rPr>
            </w:pPr>
            <w:r w:rsidRPr="00F5699D">
              <w:rPr>
                <w:sz w:val="20"/>
                <w:lang w:eastAsia="en-AU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699D">
              <w:rPr>
                <w:sz w:val="20"/>
                <w:lang w:eastAsia="en-AU"/>
              </w:rPr>
              <w:instrText xml:space="preserve"> FORMCHECKBOX </w:instrText>
            </w:r>
            <w:r w:rsidRPr="00F5699D">
              <w:rPr>
                <w:sz w:val="20"/>
                <w:lang w:eastAsia="en-AU"/>
              </w:rPr>
            </w:r>
            <w:r w:rsidRPr="00F5699D">
              <w:rPr>
                <w:sz w:val="20"/>
                <w:lang w:eastAsia="en-AU"/>
              </w:rPr>
              <w:fldChar w:fldCharType="separate"/>
            </w:r>
            <w:r w:rsidRPr="00F5699D">
              <w:rPr>
                <w:sz w:val="20"/>
                <w:lang w:eastAsia="en-AU"/>
              </w:rPr>
              <w:fldChar w:fldCharType="end"/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02BCD2" w14:textId="6E237133" w:rsidR="003F4846" w:rsidRPr="00872B4E" w:rsidRDefault="003F4846" w:rsidP="00C579D9">
            <w:pPr>
              <w:spacing w:after="0"/>
              <w:rPr>
                <w:lang w:eastAsia="en-AU"/>
              </w:rPr>
            </w:pPr>
            <w:r w:rsidRPr="00637CDE">
              <w:rPr>
                <w:szCs w:val="22"/>
              </w:rPr>
              <w:t>Evidence</w:t>
            </w:r>
            <w:r w:rsidRPr="00637CDE">
              <w:rPr>
                <w:spacing w:val="-6"/>
                <w:szCs w:val="22"/>
              </w:rPr>
              <w:t xml:space="preserve"> </w:t>
            </w:r>
            <w:r w:rsidRPr="00637CDE">
              <w:rPr>
                <w:szCs w:val="22"/>
              </w:rPr>
              <w:t>of</w:t>
            </w:r>
            <w:r w:rsidRPr="00637CDE">
              <w:rPr>
                <w:spacing w:val="-4"/>
                <w:szCs w:val="22"/>
              </w:rPr>
              <w:t xml:space="preserve"> </w:t>
            </w:r>
            <w:r w:rsidRPr="00637CDE">
              <w:rPr>
                <w:szCs w:val="22"/>
              </w:rPr>
              <w:t>testing / maintenance</w:t>
            </w:r>
            <w:r w:rsidRPr="005517C6">
              <w:rPr>
                <w:szCs w:val="22"/>
              </w:rPr>
              <w:t xml:space="preserve">                          </w:t>
            </w:r>
            <w:r>
              <w:rPr>
                <w:sz w:val="18"/>
                <w:szCs w:val="18"/>
              </w:rPr>
              <w:t>(</w:t>
            </w:r>
            <w:proofErr w:type="spellStart"/>
            <w:r>
              <w:rPr>
                <w:sz w:val="18"/>
                <w:szCs w:val="18"/>
              </w:rPr>
              <w:t>eg</w:t>
            </w:r>
            <w:proofErr w:type="spellEnd"/>
            <w:r w:rsidR="00EF5906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 xml:space="preserve"> log book entry or invoice from</w:t>
            </w:r>
            <w:r>
              <w:rPr>
                <w:spacing w:val="-15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Fire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Contractor)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88DE99" w14:textId="3578E80F" w:rsidR="003F4846" w:rsidRPr="00872B4E" w:rsidRDefault="00DD63B6" w:rsidP="00C579D9">
            <w:pPr>
              <w:spacing w:after="0"/>
              <w:rPr>
                <w:lang w:eastAsia="en-AU"/>
              </w:rPr>
            </w:pPr>
            <w:r w:rsidRPr="00F5699D">
              <w:rPr>
                <w:sz w:val="20"/>
                <w:lang w:eastAsia="en-AU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699D">
              <w:rPr>
                <w:sz w:val="20"/>
                <w:lang w:eastAsia="en-AU"/>
              </w:rPr>
              <w:instrText xml:space="preserve"> FORMCHECKBOX </w:instrText>
            </w:r>
            <w:r w:rsidRPr="00F5699D">
              <w:rPr>
                <w:sz w:val="20"/>
                <w:lang w:eastAsia="en-AU"/>
              </w:rPr>
            </w:r>
            <w:r w:rsidRPr="00F5699D">
              <w:rPr>
                <w:sz w:val="20"/>
                <w:lang w:eastAsia="en-AU"/>
              </w:rPr>
              <w:fldChar w:fldCharType="separate"/>
            </w:r>
            <w:r w:rsidRPr="00F5699D">
              <w:rPr>
                <w:sz w:val="20"/>
                <w:lang w:eastAsia="en-AU"/>
              </w:rPr>
              <w:fldChar w:fldCharType="end"/>
            </w:r>
          </w:p>
        </w:tc>
        <w:tc>
          <w:tcPr>
            <w:tcW w:w="51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2B3BF9" w14:textId="2434BE53" w:rsidR="003F4846" w:rsidRPr="00872B4E" w:rsidRDefault="003F4846" w:rsidP="00C579D9">
            <w:pPr>
              <w:spacing w:after="0"/>
              <w:rPr>
                <w:lang w:eastAsia="en-AU"/>
              </w:rPr>
            </w:pPr>
            <w:r w:rsidRPr="008B0EFE">
              <w:rPr>
                <w:szCs w:val="22"/>
              </w:rPr>
              <w:t>Statutory</w:t>
            </w:r>
            <w:r w:rsidRPr="008B0EFE">
              <w:rPr>
                <w:spacing w:val="-10"/>
                <w:szCs w:val="22"/>
              </w:rPr>
              <w:t xml:space="preserve"> </w:t>
            </w:r>
            <w:r w:rsidRPr="008B0EFE">
              <w:rPr>
                <w:szCs w:val="22"/>
              </w:rPr>
              <w:t>Declaration</w:t>
            </w:r>
          </w:p>
        </w:tc>
      </w:tr>
      <w:tr w:rsidR="00E35EB0" w:rsidRPr="007A5EFD" w14:paraId="4F8201CF" w14:textId="77777777" w:rsidTr="00B97076">
        <w:trPr>
          <w:cantSplit/>
          <w:trHeight w:val="27"/>
        </w:trPr>
        <w:tc>
          <w:tcPr>
            <w:tcW w:w="10348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343741"/>
            <w:noWrap/>
            <w:tcMar>
              <w:top w:w="108" w:type="dxa"/>
              <w:bottom w:w="108" w:type="dxa"/>
            </w:tcMar>
          </w:tcPr>
          <w:p w14:paraId="1E6CD05B" w14:textId="01823760" w:rsidR="007D48A4" w:rsidRPr="00E35EB0" w:rsidRDefault="003F4846" w:rsidP="00E35EB0">
            <w:pPr>
              <w:spacing w:after="40"/>
              <w:rPr>
                <w:rStyle w:val="Questionlabel"/>
                <w:color w:val="343741"/>
                <w:lang w:eastAsia="en-AU"/>
              </w:rPr>
            </w:pPr>
            <w:r w:rsidRPr="002A048B">
              <w:rPr>
                <w:rStyle w:val="Questionlabel"/>
                <w:color w:val="FFFFFF" w:themeColor="background1"/>
                <w:lang w:eastAsia="en-AU"/>
              </w:rPr>
              <w:t>Account Holder to complete the section</w:t>
            </w:r>
          </w:p>
        </w:tc>
      </w:tr>
      <w:tr w:rsidR="003F4846" w:rsidRPr="007A5EFD" w14:paraId="45AE5A4F" w14:textId="77777777" w:rsidTr="00C579D9">
        <w:trPr>
          <w:cantSplit/>
          <w:trHeight w:val="145"/>
        </w:trPr>
        <w:tc>
          <w:tcPr>
            <w:tcW w:w="10348" w:type="dxa"/>
            <w:gridSpan w:val="12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42294E51" w14:textId="324C1D4A" w:rsidR="003F4846" w:rsidRPr="007371AB" w:rsidRDefault="003F4846" w:rsidP="00C579D9">
            <w:pPr>
              <w:spacing w:after="0"/>
              <w:rPr>
                <w:color w:val="343741"/>
                <w:lang w:eastAsia="en-AU"/>
              </w:rPr>
            </w:pPr>
            <w:r>
              <w:rPr>
                <w:rStyle w:val="Questionlabel"/>
                <w:color w:val="343741"/>
                <w:lang w:eastAsia="en-AU"/>
              </w:rPr>
              <w:t>Business Name:</w:t>
            </w:r>
          </w:p>
        </w:tc>
      </w:tr>
      <w:tr w:rsidR="003F4846" w:rsidRPr="007A5EFD" w14:paraId="6B0EEDFB" w14:textId="77777777" w:rsidTr="00C579D9">
        <w:trPr>
          <w:cantSplit/>
          <w:trHeight w:val="145"/>
        </w:trPr>
        <w:tc>
          <w:tcPr>
            <w:tcW w:w="10348" w:type="dxa"/>
            <w:gridSpan w:val="12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5D323B04" w14:textId="29E4CDAB" w:rsidR="003F4846" w:rsidRPr="003F4846" w:rsidRDefault="003F4846" w:rsidP="00C579D9">
            <w:pPr>
              <w:spacing w:after="0"/>
              <w:rPr>
                <w:b/>
                <w:bCs/>
                <w:color w:val="343741"/>
                <w:lang w:eastAsia="en-AU"/>
              </w:rPr>
            </w:pPr>
            <w:r w:rsidRPr="003F4846">
              <w:rPr>
                <w:b/>
                <w:bCs/>
                <w:color w:val="343741"/>
                <w:lang w:eastAsia="en-AU"/>
              </w:rPr>
              <w:t xml:space="preserve">Contract </w:t>
            </w:r>
            <w:r>
              <w:rPr>
                <w:b/>
                <w:bCs/>
                <w:color w:val="343741"/>
                <w:lang w:eastAsia="en-AU"/>
              </w:rPr>
              <w:t>Name:</w:t>
            </w:r>
          </w:p>
        </w:tc>
      </w:tr>
      <w:tr w:rsidR="003F4846" w:rsidRPr="007A5EFD" w14:paraId="62FC049D" w14:textId="77777777" w:rsidTr="00C579D9">
        <w:trPr>
          <w:cantSplit/>
          <w:trHeight w:val="145"/>
        </w:trPr>
        <w:tc>
          <w:tcPr>
            <w:tcW w:w="10348" w:type="dxa"/>
            <w:gridSpan w:val="12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4933CAE8" w14:textId="179EFB99" w:rsidR="003F4846" w:rsidRPr="003F4846" w:rsidRDefault="003F4846" w:rsidP="00C579D9">
            <w:pPr>
              <w:spacing w:after="0"/>
              <w:rPr>
                <w:b/>
                <w:bCs/>
                <w:color w:val="343741"/>
                <w:lang w:eastAsia="en-AU"/>
              </w:rPr>
            </w:pPr>
            <w:r>
              <w:rPr>
                <w:b/>
                <w:bCs/>
                <w:color w:val="343741"/>
                <w:lang w:eastAsia="en-AU"/>
              </w:rPr>
              <w:t>Address:</w:t>
            </w:r>
          </w:p>
        </w:tc>
      </w:tr>
      <w:tr w:rsidR="003F4846" w:rsidRPr="007A5EFD" w14:paraId="09AEA180" w14:textId="77777777" w:rsidTr="00C579D9">
        <w:trPr>
          <w:cantSplit/>
          <w:trHeight w:val="145"/>
        </w:trPr>
        <w:tc>
          <w:tcPr>
            <w:tcW w:w="10348" w:type="dxa"/>
            <w:gridSpan w:val="12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476BB294" w14:textId="64C6F0A8" w:rsidR="003F4846" w:rsidRPr="003F4846" w:rsidRDefault="003F4846" w:rsidP="00C579D9">
            <w:pPr>
              <w:spacing w:after="0"/>
              <w:rPr>
                <w:b/>
                <w:bCs/>
                <w:color w:val="343741"/>
                <w:lang w:eastAsia="en-AU"/>
              </w:rPr>
            </w:pPr>
            <w:r>
              <w:rPr>
                <w:b/>
                <w:bCs/>
                <w:color w:val="343741"/>
                <w:lang w:eastAsia="en-AU"/>
              </w:rPr>
              <w:t>Telephone:</w:t>
            </w:r>
          </w:p>
        </w:tc>
      </w:tr>
      <w:tr w:rsidR="003F4846" w:rsidRPr="007A5EFD" w14:paraId="39B9FC6D" w14:textId="77777777" w:rsidTr="00C579D9">
        <w:trPr>
          <w:cantSplit/>
          <w:trHeight w:val="145"/>
        </w:trPr>
        <w:tc>
          <w:tcPr>
            <w:tcW w:w="10348" w:type="dxa"/>
            <w:gridSpan w:val="12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429DC5CC" w14:textId="78581981" w:rsidR="003F4846" w:rsidRPr="003F4846" w:rsidRDefault="003F4846" w:rsidP="00C579D9">
            <w:pPr>
              <w:spacing w:after="0"/>
              <w:rPr>
                <w:b/>
                <w:bCs/>
                <w:color w:val="343741"/>
                <w:lang w:eastAsia="en-AU"/>
              </w:rPr>
            </w:pPr>
            <w:r>
              <w:rPr>
                <w:b/>
                <w:bCs/>
                <w:color w:val="343741"/>
                <w:lang w:eastAsia="en-AU"/>
              </w:rPr>
              <w:t>Email:</w:t>
            </w:r>
          </w:p>
        </w:tc>
      </w:tr>
      <w:tr w:rsidR="003F4846" w:rsidRPr="007A5EFD" w14:paraId="4BD0872B" w14:textId="77777777" w:rsidTr="00C579D9">
        <w:trPr>
          <w:cantSplit/>
          <w:trHeight w:val="27"/>
        </w:trPr>
        <w:tc>
          <w:tcPr>
            <w:tcW w:w="10348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343741"/>
            <w:noWrap/>
            <w:tcMar>
              <w:top w:w="108" w:type="dxa"/>
              <w:bottom w:w="108" w:type="dxa"/>
            </w:tcMar>
          </w:tcPr>
          <w:p w14:paraId="0902CF1F" w14:textId="7E0381EB" w:rsidR="003F4846" w:rsidRPr="00E35EB0" w:rsidRDefault="003F4846" w:rsidP="002C596A">
            <w:pPr>
              <w:spacing w:after="40"/>
              <w:rPr>
                <w:rStyle w:val="Questionlabel"/>
                <w:color w:val="343741"/>
                <w:lang w:eastAsia="en-AU"/>
              </w:rPr>
            </w:pPr>
            <w:r>
              <w:rPr>
                <w:rStyle w:val="Questionlabel"/>
                <w:color w:val="FFFFFF"/>
                <w:lang w:eastAsia="en-AU"/>
              </w:rPr>
              <w:t>NTFRS Invoice Detail</w:t>
            </w:r>
          </w:p>
        </w:tc>
      </w:tr>
      <w:tr w:rsidR="003F4846" w:rsidRPr="007A5EFD" w14:paraId="3A52DD2F" w14:textId="09EF79DF" w:rsidTr="00C579D9">
        <w:trPr>
          <w:cantSplit/>
          <w:trHeight w:val="145"/>
        </w:trPr>
        <w:tc>
          <w:tcPr>
            <w:tcW w:w="2210" w:type="dxa"/>
            <w:gridSpan w:val="4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01447541" w14:textId="7834700B" w:rsidR="003F4846" w:rsidRPr="003F4846" w:rsidRDefault="003F4846" w:rsidP="00C579D9">
            <w:pPr>
              <w:spacing w:after="0"/>
              <w:rPr>
                <w:b/>
                <w:bCs/>
                <w:color w:val="343741"/>
                <w:lang w:eastAsia="en-AU"/>
              </w:rPr>
            </w:pPr>
            <w:r>
              <w:rPr>
                <w:b/>
                <w:bCs/>
                <w:color w:val="343741"/>
                <w:lang w:eastAsia="en-AU"/>
              </w:rPr>
              <w:t>Invoice No:</w:t>
            </w:r>
          </w:p>
        </w:tc>
        <w:tc>
          <w:tcPr>
            <w:tcW w:w="381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93F6280" w14:textId="77777777" w:rsidR="003F4846" w:rsidRPr="003F4846" w:rsidRDefault="003F4846" w:rsidP="00C579D9">
            <w:pPr>
              <w:spacing w:after="0"/>
              <w:rPr>
                <w:b/>
                <w:bCs/>
                <w:color w:val="343741"/>
                <w:lang w:eastAsia="en-AU"/>
              </w:rPr>
            </w:pPr>
          </w:p>
        </w:tc>
        <w:tc>
          <w:tcPr>
            <w:tcW w:w="15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572F2F7" w14:textId="1235E92F" w:rsidR="003F4846" w:rsidRPr="003F4846" w:rsidRDefault="003F4846" w:rsidP="00C579D9">
            <w:pPr>
              <w:spacing w:after="0"/>
              <w:rPr>
                <w:b/>
                <w:bCs/>
                <w:color w:val="343741"/>
                <w:lang w:eastAsia="en-AU"/>
              </w:rPr>
            </w:pPr>
            <w:r>
              <w:rPr>
                <w:b/>
                <w:bCs/>
                <w:color w:val="343741"/>
                <w:lang w:eastAsia="en-AU"/>
              </w:rPr>
              <w:t>Invoice Date:</w:t>
            </w:r>
          </w:p>
        </w:tc>
        <w:tc>
          <w:tcPr>
            <w:tcW w:w="2758" w:type="dxa"/>
            <w:tcBorders>
              <w:top w:val="single" w:sz="4" w:space="0" w:color="auto"/>
              <w:bottom w:val="single" w:sz="4" w:space="0" w:color="auto"/>
            </w:tcBorders>
          </w:tcPr>
          <w:p w14:paraId="43230387" w14:textId="77777777" w:rsidR="003F4846" w:rsidRPr="003F4846" w:rsidRDefault="003F4846" w:rsidP="00C579D9">
            <w:pPr>
              <w:spacing w:after="0"/>
              <w:rPr>
                <w:b/>
                <w:bCs/>
                <w:color w:val="343741"/>
                <w:lang w:eastAsia="en-AU"/>
              </w:rPr>
            </w:pPr>
          </w:p>
        </w:tc>
      </w:tr>
      <w:tr w:rsidR="003F4846" w:rsidRPr="007A5EFD" w14:paraId="33A16215" w14:textId="1FD6C5B8" w:rsidTr="00C579D9">
        <w:trPr>
          <w:cantSplit/>
          <w:trHeight w:val="145"/>
        </w:trPr>
        <w:tc>
          <w:tcPr>
            <w:tcW w:w="2210" w:type="dxa"/>
            <w:gridSpan w:val="4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5E95CB34" w14:textId="2358170A" w:rsidR="003F4846" w:rsidRPr="003F4846" w:rsidRDefault="003F4846" w:rsidP="00C579D9">
            <w:pPr>
              <w:spacing w:after="0"/>
              <w:rPr>
                <w:b/>
                <w:bCs/>
                <w:color w:val="343741"/>
                <w:lang w:eastAsia="en-AU"/>
              </w:rPr>
            </w:pPr>
            <w:r w:rsidRPr="003F4846">
              <w:rPr>
                <w:b/>
                <w:bCs/>
                <w:color w:val="343741"/>
                <w:lang w:eastAsia="en-AU"/>
              </w:rPr>
              <w:t>Incident Address:</w:t>
            </w:r>
          </w:p>
        </w:tc>
        <w:tc>
          <w:tcPr>
            <w:tcW w:w="8138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0D6BF392" w14:textId="77777777" w:rsidR="003F4846" w:rsidRPr="003F4846" w:rsidRDefault="003F4846" w:rsidP="00C579D9">
            <w:pPr>
              <w:spacing w:after="0"/>
              <w:rPr>
                <w:b/>
                <w:bCs/>
                <w:color w:val="343741"/>
                <w:lang w:eastAsia="en-AU"/>
              </w:rPr>
            </w:pPr>
          </w:p>
        </w:tc>
      </w:tr>
      <w:tr w:rsidR="003F4846" w:rsidRPr="007A5EFD" w14:paraId="3E3142E0" w14:textId="77777777" w:rsidTr="00C579D9">
        <w:trPr>
          <w:cantSplit/>
          <w:trHeight w:val="145"/>
        </w:trPr>
        <w:tc>
          <w:tcPr>
            <w:tcW w:w="10348" w:type="dxa"/>
            <w:gridSpan w:val="12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3B7A2F70" w14:textId="77777777" w:rsidR="003F4846" w:rsidRDefault="003F4846" w:rsidP="003F4846">
            <w:pPr>
              <w:spacing w:after="40"/>
              <w:rPr>
                <w:rFonts w:cs="Lato-Regular"/>
                <w:szCs w:val="22"/>
                <w:lang w:eastAsia="en-AU"/>
              </w:rPr>
            </w:pPr>
            <w:r w:rsidRPr="003F4846">
              <w:rPr>
                <w:rFonts w:cs="Lato-Regular"/>
                <w:szCs w:val="22"/>
                <w:lang w:eastAsia="en-AU"/>
              </w:rPr>
              <w:t>Explanation for request to waive unwanted alarm fee (attach additional sheets if required):</w:t>
            </w:r>
          </w:p>
          <w:p w14:paraId="503679B8" w14:textId="77777777" w:rsidR="00C13BBB" w:rsidRDefault="00C13BBB" w:rsidP="003F4846">
            <w:pPr>
              <w:spacing w:after="40"/>
              <w:rPr>
                <w:rFonts w:cs="Lato-Regular"/>
                <w:szCs w:val="22"/>
                <w:lang w:eastAsia="en-AU"/>
              </w:rPr>
            </w:pPr>
          </w:p>
          <w:p w14:paraId="719C4C62" w14:textId="77777777" w:rsidR="00C13BBB" w:rsidRDefault="00C13BBB" w:rsidP="003F4846">
            <w:pPr>
              <w:spacing w:after="40"/>
              <w:rPr>
                <w:rFonts w:cs="Lato-Regular"/>
                <w:szCs w:val="22"/>
                <w:lang w:eastAsia="en-AU"/>
              </w:rPr>
            </w:pPr>
          </w:p>
          <w:p w14:paraId="2E7CD9D3" w14:textId="77777777" w:rsidR="003F4846" w:rsidRDefault="003F4846" w:rsidP="003F4846">
            <w:pPr>
              <w:spacing w:after="40"/>
              <w:rPr>
                <w:rFonts w:cs="Lato-Regular"/>
                <w:szCs w:val="22"/>
                <w:lang w:eastAsia="en-AU"/>
              </w:rPr>
            </w:pPr>
          </w:p>
          <w:p w14:paraId="23F7331E" w14:textId="77777777" w:rsidR="003F4846" w:rsidRPr="003F4846" w:rsidRDefault="003F4846" w:rsidP="003F4846">
            <w:pPr>
              <w:spacing w:after="40"/>
              <w:rPr>
                <w:rFonts w:cs="Lato-Regular"/>
                <w:szCs w:val="22"/>
                <w:lang w:eastAsia="en-AU"/>
              </w:rPr>
            </w:pPr>
          </w:p>
          <w:p w14:paraId="5E6AB1BB" w14:textId="5F4A2BAB" w:rsidR="003F4846" w:rsidRPr="007371AB" w:rsidRDefault="003F4846" w:rsidP="00E35EB0">
            <w:pPr>
              <w:spacing w:after="40"/>
              <w:rPr>
                <w:color w:val="343741"/>
                <w:lang w:eastAsia="en-AU"/>
              </w:rPr>
            </w:pPr>
          </w:p>
        </w:tc>
      </w:tr>
      <w:tr w:rsidR="003F4846" w:rsidRPr="007A5EFD" w14:paraId="141272BD" w14:textId="77777777" w:rsidTr="00C579D9">
        <w:trPr>
          <w:cantSplit/>
          <w:trHeight w:val="27"/>
        </w:trPr>
        <w:tc>
          <w:tcPr>
            <w:tcW w:w="10348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343741"/>
            <w:noWrap/>
            <w:tcMar>
              <w:top w:w="108" w:type="dxa"/>
              <w:bottom w:w="108" w:type="dxa"/>
            </w:tcMar>
          </w:tcPr>
          <w:p w14:paraId="0C7F8B5F" w14:textId="1CADB8AF" w:rsidR="003F4846" w:rsidRPr="00E35EB0" w:rsidRDefault="003F4846" w:rsidP="002C596A">
            <w:pPr>
              <w:spacing w:after="40"/>
              <w:rPr>
                <w:rStyle w:val="Questionlabel"/>
                <w:color w:val="343741"/>
                <w:lang w:eastAsia="en-AU"/>
              </w:rPr>
            </w:pPr>
            <w:r>
              <w:rPr>
                <w:rStyle w:val="Questionlabel"/>
                <w:color w:val="FFFFFF"/>
                <w:lang w:eastAsia="en-AU"/>
              </w:rPr>
              <w:t>NTFRS t</w:t>
            </w:r>
            <w:r>
              <w:rPr>
                <w:rStyle w:val="Questionlabel"/>
                <w:color w:val="FFFFFF"/>
              </w:rPr>
              <w:t>o complete this section</w:t>
            </w:r>
          </w:p>
        </w:tc>
      </w:tr>
      <w:tr w:rsidR="00DD63B6" w:rsidRPr="007A5EFD" w14:paraId="767FA7B6" w14:textId="290EB461" w:rsidTr="00DD63B6">
        <w:trPr>
          <w:cantSplit/>
          <w:trHeight w:val="145"/>
        </w:trPr>
        <w:tc>
          <w:tcPr>
            <w:tcW w:w="2120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5008A3C5" w14:textId="568F551B" w:rsidR="00DD63B6" w:rsidRPr="007371AB" w:rsidRDefault="00DD63B6" w:rsidP="00C579D9">
            <w:pPr>
              <w:spacing w:after="0"/>
              <w:rPr>
                <w:color w:val="343741"/>
                <w:lang w:eastAsia="en-AU"/>
              </w:rPr>
            </w:pPr>
            <w:r>
              <w:t>Date received:</w:t>
            </w:r>
          </w:p>
        </w:tc>
        <w:tc>
          <w:tcPr>
            <w:tcW w:w="311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204E361" w14:textId="77777777" w:rsidR="00DD63B6" w:rsidRPr="007371AB" w:rsidRDefault="00DD63B6" w:rsidP="00C579D9">
            <w:pPr>
              <w:spacing w:after="0"/>
              <w:rPr>
                <w:color w:val="343741"/>
                <w:lang w:eastAsia="en-AU"/>
              </w:rPr>
            </w:pPr>
          </w:p>
        </w:tc>
        <w:tc>
          <w:tcPr>
            <w:tcW w:w="511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42ABB9D" w14:textId="0003CE9F" w:rsidR="00DD63B6" w:rsidRPr="007371AB" w:rsidRDefault="00DD63B6" w:rsidP="00C579D9">
            <w:pPr>
              <w:spacing w:after="0"/>
              <w:rPr>
                <w:color w:val="343741"/>
                <w:lang w:eastAsia="en-AU"/>
              </w:rPr>
            </w:pPr>
            <w:r>
              <w:rPr>
                <w:color w:val="343741"/>
                <w:lang w:eastAsia="en-AU"/>
              </w:rPr>
              <w:t xml:space="preserve">Meeting Number: </w:t>
            </w:r>
          </w:p>
        </w:tc>
      </w:tr>
      <w:tr w:rsidR="00C13BBB" w:rsidRPr="007A5EFD" w14:paraId="4F26051A" w14:textId="758137AA" w:rsidTr="00C579D9">
        <w:trPr>
          <w:cantSplit/>
          <w:trHeight w:val="145"/>
        </w:trPr>
        <w:tc>
          <w:tcPr>
            <w:tcW w:w="10348" w:type="dxa"/>
            <w:gridSpan w:val="12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79415F14" w14:textId="2AC0B73A" w:rsidR="00C13BBB" w:rsidRPr="007371AB" w:rsidRDefault="00C13BBB" w:rsidP="00C579D9">
            <w:pPr>
              <w:spacing w:after="0"/>
              <w:rPr>
                <w:color w:val="343741"/>
                <w:lang w:eastAsia="en-AU"/>
              </w:rPr>
            </w:pPr>
            <w:r>
              <w:rPr>
                <w:lang w:eastAsia="en-AU"/>
              </w:rPr>
              <w:t xml:space="preserve">Approval / </w:t>
            </w:r>
            <w:r w:rsidR="00EF5906">
              <w:rPr>
                <w:lang w:eastAsia="en-AU"/>
              </w:rPr>
              <w:t>D</w:t>
            </w:r>
            <w:r>
              <w:rPr>
                <w:lang w:eastAsia="en-AU"/>
              </w:rPr>
              <w:t xml:space="preserve">eclined / </w:t>
            </w:r>
            <w:r w:rsidR="00EF5906">
              <w:rPr>
                <w:lang w:eastAsia="en-AU"/>
              </w:rPr>
              <w:t>P</w:t>
            </w:r>
            <w:r>
              <w:rPr>
                <w:lang w:eastAsia="en-AU"/>
              </w:rPr>
              <w:t>ending (strike out where applicable)</w:t>
            </w:r>
          </w:p>
        </w:tc>
      </w:tr>
      <w:tr w:rsidR="00C13BBB" w:rsidRPr="007A5EFD" w14:paraId="01D809B7" w14:textId="6B5C39C3" w:rsidTr="00C579D9">
        <w:trPr>
          <w:cantSplit/>
          <w:trHeight w:val="145"/>
        </w:trPr>
        <w:tc>
          <w:tcPr>
            <w:tcW w:w="6873" w:type="dxa"/>
            <w:gridSpan w:val="10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02E69E3F" w14:textId="0935703F" w:rsidR="00C13BBB" w:rsidRPr="007371AB" w:rsidRDefault="00C13BBB" w:rsidP="00C579D9">
            <w:pPr>
              <w:spacing w:after="0"/>
              <w:rPr>
                <w:color w:val="343741"/>
                <w:lang w:eastAsia="en-AU"/>
              </w:rPr>
            </w:pPr>
            <w:r>
              <w:rPr>
                <w:lang w:eastAsia="en-AU"/>
              </w:rPr>
              <w:t>Date:</w:t>
            </w:r>
          </w:p>
        </w:tc>
        <w:tc>
          <w:tcPr>
            <w:tcW w:w="34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C20DE9B" w14:textId="029DED82" w:rsidR="00C13BBB" w:rsidRPr="007371AB" w:rsidRDefault="00C13BBB" w:rsidP="00C579D9">
            <w:pPr>
              <w:spacing w:after="0"/>
              <w:rPr>
                <w:color w:val="343741"/>
                <w:lang w:eastAsia="en-AU"/>
              </w:rPr>
            </w:pPr>
            <w:r>
              <w:rPr>
                <w:lang w:eastAsia="en-AU"/>
              </w:rPr>
              <w:t>Signature of authorised delegate</w:t>
            </w:r>
          </w:p>
        </w:tc>
      </w:tr>
      <w:tr w:rsidR="00C579D9" w:rsidRPr="007A5EFD" w14:paraId="68AD3EC2" w14:textId="00A57284" w:rsidTr="00203978">
        <w:trPr>
          <w:cantSplit/>
          <w:trHeight w:val="145"/>
        </w:trPr>
        <w:tc>
          <w:tcPr>
            <w:tcW w:w="2120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480E53AF" w14:textId="3DE7827F" w:rsidR="00C579D9" w:rsidRPr="007371AB" w:rsidRDefault="00C579D9" w:rsidP="00C579D9">
            <w:pPr>
              <w:spacing w:after="0"/>
              <w:rPr>
                <w:color w:val="343741"/>
                <w:lang w:eastAsia="en-AU"/>
              </w:rPr>
            </w:pPr>
            <w:r>
              <w:rPr>
                <w:lang w:eastAsia="en-AU"/>
              </w:rPr>
              <w:t>Database updated: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2E3A6CA" w14:textId="53C2096F" w:rsidR="00C579D9" w:rsidRPr="007371AB" w:rsidRDefault="00DD63B6" w:rsidP="00C579D9">
            <w:pPr>
              <w:spacing w:after="0"/>
              <w:rPr>
                <w:color w:val="343741"/>
                <w:lang w:eastAsia="en-AU"/>
              </w:rPr>
            </w:pPr>
            <w:r w:rsidRPr="00F5699D">
              <w:rPr>
                <w:sz w:val="20"/>
                <w:lang w:eastAsia="en-AU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699D">
              <w:rPr>
                <w:sz w:val="20"/>
                <w:lang w:eastAsia="en-AU"/>
              </w:rPr>
              <w:instrText xml:space="preserve"> FORMCHECKBOX </w:instrText>
            </w:r>
            <w:r w:rsidRPr="00F5699D">
              <w:rPr>
                <w:sz w:val="20"/>
                <w:lang w:eastAsia="en-AU"/>
              </w:rPr>
            </w:r>
            <w:r w:rsidRPr="00F5699D">
              <w:rPr>
                <w:sz w:val="20"/>
                <w:lang w:eastAsia="en-AU"/>
              </w:rPr>
              <w:fldChar w:fldCharType="separate"/>
            </w:r>
            <w:r w:rsidRPr="00F5699D">
              <w:rPr>
                <w:sz w:val="20"/>
                <w:lang w:eastAsia="en-AU"/>
              </w:rPr>
              <w:fldChar w:fldCharType="end"/>
            </w:r>
          </w:p>
        </w:tc>
        <w:tc>
          <w:tcPr>
            <w:tcW w:w="411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6E4E03A" w14:textId="77777777" w:rsidR="00C579D9" w:rsidRPr="007371AB" w:rsidRDefault="00C579D9" w:rsidP="00C579D9">
            <w:pPr>
              <w:spacing w:after="0"/>
              <w:rPr>
                <w:color w:val="343741"/>
                <w:lang w:eastAsia="en-AU"/>
              </w:rPr>
            </w:pPr>
          </w:p>
        </w:tc>
        <w:tc>
          <w:tcPr>
            <w:tcW w:w="3475" w:type="dxa"/>
            <w:gridSpan w:val="2"/>
            <w:vMerge w:val="restart"/>
            <w:tcBorders>
              <w:top w:val="single" w:sz="4" w:space="0" w:color="auto"/>
            </w:tcBorders>
          </w:tcPr>
          <w:p w14:paraId="6626ECEB" w14:textId="710AD045" w:rsidR="00C579D9" w:rsidRPr="007371AB" w:rsidRDefault="00C579D9" w:rsidP="00C579D9">
            <w:pPr>
              <w:spacing w:after="0"/>
              <w:rPr>
                <w:color w:val="343741"/>
                <w:lang w:eastAsia="en-AU"/>
              </w:rPr>
            </w:pPr>
          </w:p>
        </w:tc>
      </w:tr>
      <w:tr w:rsidR="00C579D9" w:rsidRPr="007A5EFD" w14:paraId="4E56A858" w14:textId="77EA0A4E" w:rsidTr="00203978">
        <w:trPr>
          <w:cantSplit/>
          <w:trHeight w:val="145"/>
        </w:trPr>
        <w:tc>
          <w:tcPr>
            <w:tcW w:w="2120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0A0A75D2" w14:textId="4307CA6D" w:rsidR="00C579D9" w:rsidRPr="007371AB" w:rsidRDefault="00C579D9" w:rsidP="00C13BBB">
            <w:pPr>
              <w:tabs>
                <w:tab w:val="left" w:pos="1340"/>
              </w:tabs>
              <w:spacing w:after="40"/>
              <w:rPr>
                <w:color w:val="343741"/>
                <w:lang w:eastAsia="en-AU"/>
              </w:rPr>
            </w:pPr>
            <w:r>
              <w:rPr>
                <w:lang w:eastAsia="en-AU"/>
              </w:rPr>
              <w:t>Credit note raised: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9C4A713" w14:textId="33DCB02F" w:rsidR="00C579D9" w:rsidRPr="007371AB" w:rsidRDefault="00DD63B6" w:rsidP="00C13BBB">
            <w:pPr>
              <w:tabs>
                <w:tab w:val="left" w:pos="1340"/>
              </w:tabs>
              <w:spacing w:after="40"/>
              <w:rPr>
                <w:color w:val="343741"/>
                <w:lang w:eastAsia="en-AU"/>
              </w:rPr>
            </w:pPr>
            <w:r w:rsidRPr="00F5699D">
              <w:rPr>
                <w:sz w:val="20"/>
                <w:lang w:eastAsia="en-AU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699D">
              <w:rPr>
                <w:sz w:val="20"/>
                <w:lang w:eastAsia="en-AU"/>
              </w:rPr>
              <w:instrText xml:space="preserve"> FORMCHECKBOX </w:instrText>
            </w:r>
            <w:r w:rsidRPr="00F5699D">
              <w:rPr>
                <w:sz w:val="20"/>
                <w:lang w:eastAsia="en-AU"/>
              </w:rPr>
            </w:r>
            <w:r w:rsidRPr="00F5699D">
              <w:rPr>
                <w:sz w:val="20"/>
                <w:lang w:eastAsia="en-AU"/>
              </w:rPr>
              <w:fldChar w:fldCharType="separate"/>
            </w:r>
            <w:r w:rsidRPr="00F5699D">
              <w:rPr>
                <w:sz w:val="20"/>
                <w:lang w:eastAsia="en-AU"/>
              </w:rPr>
              <w:fldChar w:fldCharType="end"/>
            </w:r>
          </w:p>
        </w:tc>
        <w:tc>
          <w:tcPr>
            <w:tcW w:w="411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0A4A1B6" w14:textId="5F8CC61F" w:rsidR="00C579D9" w:rsidRPr="007371AB" w:rsidRDefault="00C579D9" w:rsidP="00C13BBB">
            <w:pPr>
              <w:tabs>
                <w:tab w:val="left" w:pos="1340"/>
              </w:tabs>
              <w:spacing w:after="40"/>
              <w:rPr>
                <w:color w:val="343741"/>
                <w:lang w:eastAsia="en-AU"/>
              </w:rPr>
            </w:pPr>
            <w:r>
              <w:rPr>
                <w:lang w:eastAsia="en-AU"/>
              </w:rPr>
              <w:t>Credit note number:</w:t>
            </w:r>
          </w:p>
        </w:tc>
        <w:tc>
          <w:tcPr>
            <w:tcW w:w="3475" w:type="dxa"/>
            <w:gridSpan w:val="2"/>
            <w:vMerge/>
          </w:tcPr>
          <w:p w14:paraId="689A5AA1" w14:textId="47180C82" w:rsidR="00C579D9" w:rsidRPr="007371AB" w:rsidRDefault="00C579D9" w:rsidP="00C13BBB">
            <w:pPr>
              <w:tabs>
                <w:tab w:val="left" w:pos="1340"/>
              </w:tabs>
              <w:spacing w:after="40"/>
              <w:rPr>
                <w:color w:val="343741"/>
                <w:lang w:eastAsia="en-AU"/>
              </w:rPr>
            </w:pPr>
          </w:p>
        </w:tc>
      </w:tr>
      <w:tr w:rsidR="00C579D9" w:rsidRPr="007A5EFD" w14:paraId="58D7CBB9" w14:textId="69C74979" w:rsidTr="00203978">
        <w:trPr>
          <w:cantSplit/>
          <w:trHeight w:val="145"/>
        </w:trPr>
        <w:tc>
          <w:tcPr>
            <w:tcW w:w="2120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5295D34B" w14:textId="49DC493D" w:rsidR="00C579D9" w:rsidRPr="007371AB" w:rsidRDefault="00C579D9" w:rsidP="00E35EB0">
            <w:pPr>
              <w:spacing w:after="40"/>
              <w:rPr>
                <w:color w:val="343741"/>
                <w:lang w:eastAsia="en-AU"/>
              </w:rPr>
            </w:pPr>
            <w:r>
              <w:rPr>
                <w:lang w:eastAsia="en-AU"/>
              </w:rPr>
              <w:t>Customer notified: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3D5205D" w14:textId="2FE64D89" w:rsidR="00C579D9" w:rsidRPr="007371AB" w:rsidRDefault="00DD63B6" w:rsidP="00C13BBB">
            <w:pPr>
              <w:spacing w:after="40"/>
              <w:rPr>
                <w:color w:val="343741"/>
                <w:lang w:eastAsia="en-AU"/>
              </w:rPr>
            </w:pPr>
            <w:r w:rsidRPr="00F5699D">
              <w:rPr>
                <w:sz w:val="20"/>
                <w:lang w:eastAsia="en-AU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699D">
              <w:rPr>
                <w:sz w:val="20"/>
                <w:lang w:eastAsia="en-AU"/>
              </w:rPr>
              <w:instrText xml:space="preserve"> FORMCHECKBOX </w:instrText>
            </w:r>
            <w:r w:rsidRPr="00F5699D">
              <w:rPr>
                <w:sz w:val="20"/>
                <w:lang w:eastAsia="en-AU"/>
              </w:rPr>
            </w:r>
            <w:r w:rsidRPr="00F5699D">
              <w:rPr>
                <w:sz w:val="20"/>
                <w:lang w:eastAsia="en-AU"/>
              </w:rPr>
              <w:fldChar w:fldCharType="separate"/>
            </w:r>
            <w:r w:rsidRPr="00F5699D">
              <w:rPr>
                <w:sz w:val="20"/>
                <w:lang w:eastAsia="en-AU"/>
              </w:rPr>
              <w:fldChar w:fldCharType="end"/>
            </w:r>
          </w:p>
        </w:tc>
        <w:tc>
          <w:tcPr>
            <w:tcW w:w="411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479F3E9" w14:textId="77777777" w:rsidR="00C579D9" w:rsidRPr="007371AB" w:rsidRDefault="00C579D9" w:rsidP="00C13BBB">
            <w:pPr>
              <w:spacing w:after="40"/>
              <w:rPr>
                <w:color w:val="343741"/>
                <w:lang w:eastAsia="en-AU"/>
              </w:rPr>
            </w:pPr>
          </w:p>
        </w:tc>
        <w:tc>
          <w:tcPr>
            <w:tcW w:w="3475" w:type="dxa"/>
            <w:gridSpan w:val="2"/>
            <w:vMerge/>
            <w:tcBorders>
              <w:bottom w:val="single" w:sz="4" w:space="0" w:color="auto"/>
            </w:tcBorders>
          </w:tcPr>
          <w:p w14:paraId="1D5A89A4" w14:textId="172DD610" w:rsidR="00C579D9" w:rsidRPr="007371AB" w:rsidRDefault="00C579D9" w:rsidP="00C13BBB">
            <w:pPr>
              <w:spacing w:after="40"/>
              <w:rPr>
                <w:color w:val="343741"/>
                <w:lang w:eastAsia="en-AU"/>
              </w:rPr>
            </w:pPr>
          </w:p>
        </w:tc>
      </w:tr>
      <w:tr w:rsidR="00872B4E" w:rsidRPr="007A5EFD" w14:paraId="778A343D" w14:textId="77777777" w:rsidTr="00C579D9">
        <w:trPr>
          <w:cantSplit/>
          <w:trHeight w:val="727"/>
        </w:trPr>
        <w:tc>
          <w:tcPr>
            <w:tcW w:w="10348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</w:tcPr>
          <w:p w14:paraId="7A3814F2" w14:textId="77777777" w:rsidR="00C579D9" w:rsidRDefault="00C579D9" w:rsidP="00C13BBB">
            <w:pPr>
              <w:pStyle w:val="Heading1"/>
              <w:keepNext w:val="0"/>
              <w:keepLines w:val="0"/>
              <w:widowControl w:val="0"/>
            </w:pPr>
          </w:p>
          <w:p w14:paraId="7FD733DB" w14:textId="569A583E" w:rsidR="00C13BBB" w:rsidRDefault="00C13BBB" w:rsidP="00C13BBB">
            <w:pPr>
              <w:pStyle w:val="Heading1"/>
              <w:keepNext w:val="0"/>
              <w:keepLines w:val="0"/>
              <w:widowControl w:val="0"/>
            </w:pPr>
            <w:r w:rsidRPr="00814AF6">
              <w:t>Further information</w:t>
            </w:r>
          </w:p>
          <w:p w14:paraId="7DED4F3E" w14:textId="77777777" w:rsidR="00C13BBB" w:rsidRDefault="00C13BBB" w:rsidP="00C13BBB">
            <w:pPr>
              <w:pStyle w:val="BodyText"/>
              <w:kinsoku w:val="0"/>
              <w:overflowPunct w:val="0"/>
              <w:ind w:right="261"/>
            </w:pPr>
          </w:p>
          <w:p w14:paraId="1405F2F0" w14:textId="77777777" w:rsidR="00C13BBB" w:rsidRDefault="00C13BBB" w:rsidP="00C13BBB">
            <w:pPr>
              <w:pStyle w:val="BodyText"/>
              <w:kinsoku w:val="0"/>
              <w:overflowPunct w:val="0"/>
              <w:ind w:left="97" w:right="261"/>
            </w:pPr>
            <w:r>
              <w:t>If you believe that you have been charged for an unwanted alarm that could not reasonably have been avoided, you can apply to the NTFRS for consideration of a waiver of the unwanted alarm charge.</w:t>
            </w:r>
          </w:p>
          <w:p w14:paraId="4345ACF1" w14:textId="77777777" w:rsidR="00C13BBB" w:rsidRDefault="00C13BBB" w:rsidP="00C13BBB">
            <w:pPr>
              <w:pStyle w:val="BodyText"/>
              <w:kinsoku w:val="0"/>
              <w:overflowPunct w:val="0"/>
              <w:ind w:left="119"/>
            </w:pPr>
            <w:r>
              <w:t>The NTFRS has a waiver provision built into its charging process.</w:t>
            </w:r>
          </w:p>
          <w:p w14:paraId="63086587" w14:textId="77777777" w:rsidR="00C13BBB" w:rsidRDefault="00C13BBB" w:rsidP="00C13BBB"/>
          <w:p w14:paraId="542BCCED" w14:textId="77777777" w:rsidR="00C13BBB" w:rsidRDefault="00C13BBB" w:rsidP="00C13BBB">
            <w:pPr>
              <w:pStyle w:val="Heading1"/>
              <w:keepNext w:val="0"/>
              <w:keepLines w:val="0"/>
              <w:widowControl w:val="0"/>
            </w:pPr>
            <w:r>
              <w:t>Waiver Requirements</w:t>
            </w:r>
          </w:p>
          <w:p w14:paraId="2F61749E" w14:textId="77777777" w:rsidR="00C13BBB" w:rsidRPr="008B0EFE" w:rsidRDefault="00C13BBB" w:rsidP="00C13BBB">
            <w:pPr>
              <w:pStyle w:val="ListParagraph"/>
              <w:widowControl w:val="0"/>
              <w:numPr>
                <w:ilvl w:val="0"/>
                <w:numId w:val="12"/>
              </w:numPr>
              <w:tabs>
                <w:tab w:val="left" w:pos="548"/>
              </w:tabs>
              <w:kinsoku w:val="0"/>
              <w:overflowPunct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8B0EFE">
              <w:rPr>
                <w:szCs w:val="22"/>
              </w:rPr>
              <w:t xml:space="preserve">An application to waive must be lodged with the NTFRS </w:t>
            </w:r>
            <w:r w:rsidRPr="008B0EFE">
              <w:rPr>
                <w:b/>
                <w:bCs/>
                <w:szCs w:val="22"/>
              </w:rPr>
              <w:t xml:space="preserve">within 30 days </w:t>
            </w:r>
            <w:r w:rsidRPr="008B0EFE">
              <w:rPr>
                <w:szCs w:val="22"/>
              </w:rPr>
              <w:t xml:space="preserve">of the invoice </w:t>
            </w:r>
            <w:r w:rsidRPr="0070040E">
              <w:t>date</w:t>
            </w:r>
          </w:p>
          <w:p w14:paraId="48C3A70B" w14:textId="77777777" w:rsidR="00C13BBB" w:rsidRPr="008B0EFE" w:rsidRDefault="00C13BBB" w:rsidP="00C13BBB">
            <w:pPr>
              <w:pStyle w:val="ListParagraph"/>
              <w:widowControl w:val="0"/>
              <w:numPr>
                <w:ilvl w:val="0"/>
                <w:numId w:val="12"/>
              </w:numPr>
              <w:tabs>
                <w:tab w:val="left" w:pos="548"/>
              </w:tabs>
              <w:kinsoku w:val="0"/>
              <w:overflowPunct w:val="0"/>
              <w:autoSpaceDE w:val="0"/>
              <w:autoSpaceDN w:val="0"/>
              <w:adjustRightInd w:val="0"/>
              <w:spacing w:before="100" w:after="0"/>
              <w:ind w:right="145"/>
              <w:rPr>
                <w:szCs w:val="22"/>
              </w:rPr>
            </w:pPr>
            <w:r w:rsidRPr="008B0EFE">
              <w:rPr>
                <w:szCs w:val="22"/>
              </w:rPr>
              <w:t xml:space="preserve">The “Explanation for request to waive Unwanted Alarm fee” should detail the justification for the waiver and </w:t>
            </w:r>
            <w:r w:rsidRPr="008B0EFE">
              <w:rPr>
                <w:b/>
                <w:bCs/>
                <w:szCs w:val="22"/>
              </w:rPr>
              <w:t>what has been done to ensure that unwanted alarms will not reoccur</w:t>
            </w:r>
            <w:r w:rsidRPr="008B0EFE">
              <w:rPr>
                <w:szCs w:val="22"/>
              </w:rPr>
              <w:t>. If the alarm occurred</w:t>
            </w:r>
            <w:r w:rsidRPr="008B0EFE">
              <w:rPr>
                <w:spacing w:val="-4"/>
                <w:szCs w:val="22"/>
              </w:rPr>
              <w:t xml:space="preserve"> </w:t>
            </w:r>
            <w:r w:rsidRPr="008B0EFE">
              <w:rPr>
                <w:szCs w:val="22"/>
              </w:rPr>
              <w:t>due</w:t>
            </w:r>
            <w:r w:rsidRPr="008B0EFE">
              <w:rPr>
                <w:spacing w:val="-2"/>
                <w:szCs w:val="22"/>
              </w:rPr>
              <w:t xml:space="preserve"> </w:t>
            </w:r>
            <w:r w:rsidRPr="008B0EFE">
              <w:rPr>
                <w:szCs w:val="22"/>
              </w:rPr>
              <w:t>to</w:t>
            </w:r>
            <w:r w:rsidRPr="008B0EFE">
              <w:rPr>
                <w:spacing w:val="-2"/>
                <w:szCs w:val="22"/>
              </w:rPr>
              <w:t xml:space="preserve"> </w:t>
            </w:r>
            <w:r w:rsidRPr="008B0EFE">
              <w:rPr>
                <w:szCs w:val="22"/>
              </w:rPr>
              <w:t>an</w:t>
            </w:r>
            <w:r w:rsidRPr="008B0EFE">
              <w:rPr>
                <w:spacing w:val="-4"/>
                <w:szCs w:val="22"/>
              </w:rPr>
              <w:t xml:space="preserve"> </w:t>
            </w:r>
            <w:r w:rsidRPr="008B0EFE">
              <w:rPr>
                <w:szCs w:val="22"/>
              </w:rPr>
              <w:t>equipment</w:t>
            </w:r>
            <w:r w:rsidRPr="008B0EFE">
              <w:rPr>
                <w:spacing w:val="-4"/>
                <w:szCs w:val="22"/>
              </w:rPr>
              <w:t xml:space="preserve"> </w:t>
            </w:r>
            <w:r w:rsidRPr="008B0EFE">
              <w:rPr>
                <w:szCs w:val="22"/>
              </w:rPr>
              <w:t>fault,</w:t>
            </w:r>
            <w:r w:rsidRPr="008B0EFE">
              <w:rPr>
                <w:spacing w:val="-4"/>
                <w:szCs w:val="22"/>
              </w:rPr>
              <w:t xml:space="preserve"> </w:t>
            </w:r>
            <w:r w:rsidRPr="008B0EFE">
              <w:rPr>
                <w:szCs w:val="22"/>
              </w:rPr>
              <w:t>provide</w:t>
            </w:r>
            <w:r w:rsidRPr="008B0EFE">
              <w:rPr>
                <w:spacing w:val="-2"/>
                <w:szCs w:val="22"/>
              </w:rPr>
              <w:t xml:space="preserve"> </w:t>
            </w:r>
            <w:r w:rsidRPr="008B0EFE">
              <w:rPr>
                <w:szCs w:val="22"/>
              </w:rPr>
              <w:t>evidence</w:t>
            </w:r>
            <w:r w:rsidRPr="008B0EFE">
              <w:rPr>
                <w:spacing w:val="-2"/>
                <w:szCs w:val="22"/>
              </w:rPr>
              <w:t xml:space="preserve"> </w:t>
            </w:r>
            <w:r w:rsidRPr="008B0EFE">
              <w:rPr>
                <w:szCs w:val="22"/>
              </w:rPr>
              <w:t>with</w:t>
            </w:r>
            <w:r w:rsidRPr="008B0EFE">
              <w:rPr>
                <w:spacing w:val="-2"/>
                <w:szCs w:val="22"/>
              </w:rPr>
              <w:t xml:space="preserve"> </w:t>
            </w:r>
            <w:r w:rsidRPr="008B0EFE">
              <w:rPr>
                <w:szCs w:val="22"/>
              </w:rPr>
              <w:t>this</w:t>
            </w:r>
            <w:r w:rsidRPr="008B0EFE">
              <w:rPr>
                <w:spacing w:val="-3"/>
                <w:szCs w:val="22"/>
              </w:rPr>
              <w:t xml:space="preserve"> </w:t>
            </w:r>
            <w:r w:rsidRPr="008B0EFE">
              <w:rPr>
                <w:szCs w:val="22"/>
              </w:rPr>
              <w:t>submission.</w:t>
            </w:r>
            <w:r w:rsidRPr="008B0EFE">
              <w:rPr>
                <w:spacing w:val="-4"/>
                <w:szCs w:val="22"/>
              </w:rPr>
              <w:t xml:space="preserve"> </w:t>
            </w:r>
            <w:r w:rsidRPr="008B0EFE">
              <w:rPr>
                <w:szCs w:val="22"/>
              </w:rPr>
              <w:t>Use</w:t>
            </w:r>
            <w:r w:rsidRPr="008B0EFE">
              <w:rPr>
                <w:spacing w:val="-4"/>
                <w:szCs w:val="22"/>
              </w:rPr>
              <w:t xml:space="preserve"> </w:t>
            </w:r>
            <w:r w:rsidRPr="008B0EFE">
              <w:rPr>
                <w:szCs w:val="22"/>
              </w:rPr>
              <w:t>an</w:t>
            </w:r>
            <w:r w:rsidRPr="008B0EFE">
              <w:rPr>
                <w:spacing w:val="-4"/>
                <w:szCs w:val="22"/>
              </w:rPr>
              <w:t xml:space="preserve"> </w:t>
            </w:r>
            <w:r w:rsidRPr="008B0EFE">
              <w:rPr>
                <w:szCs w:val="22"/>
              </w:rPr>
              <w:t>additional</w:t>
            </w:r>
            <w:r w:rsidRPr="008B0EFE">
              <w:rPr>
                <w:spacing w:val="-5"/>
                <w:szCs w:val="22"/>
              </w:rPr>
              <w:t xml:space="preserve"> </w:t>
            </w:r>
            <w:r w:rsidRPr="008B0EFE">
              <w:rPr>
                <w:szCs w:val="22"/>
              </w:rPr>
              <w:t>sheet if</w:t>
            </w:r>
            <w:r w:rsidRPr="008B0EFE">
              <w:rPr>
                <w:spacing w:val="-8"/>
                <w:szCs w:val="22"/>
              </w:rPr>
              <w:t xml:space="preserve"> </w:t>
            </w:r>
            <w:r w:rsidRPr="008B0EFE">
              <w:rPr>
                <w:szCs w:val="22"/>
              </w:rPr>
              <w:t>required.</w:t>
            </w:r>
          </w:p>
          <w:p w14:paraId="14EC1C14" w14:textId="77777777" w:rsidR="00C13BBB" w:rsidRPr="008B0EFE" w:rsidRDefault="00C13BBB" w:rsidP="00C13BBB">
            <w:pPr>
              <w:pStyle w:val="ListParagraph"/>
              <w:widowControl w:val="0"/>
              <w:numPr>
                <w:ilvl w:val="0"/>
                <w:numId w:val="12"/>
              </w:numPr>
              <w:tabs>
                <w:tab w:val="left" w:pos="548"/>
              </w:tabs>
              <w:kinsoku w:val="0"/>
              <w:overflowPunct w:val="0"/>
              <w:autoSpaceDE w:val="0"/>
              <w:autoSpaceDN w:val="0"/>
              <w:adjustRightInd w:val="0"/>
              <w:spacing w:before="99" w:after="0"/>
              <w:ind w:right="209"/>
              <w:rPr>
                <w:szCs w:val="22"/>
              </w:rPr>
            </w:pPr>
            <w:r w:rsidRPr="008B0EFE">
              <w:rPr>
                <w:szCs w:val="22"/>
              </w:rPr>
              <w:t>Attach</w:t>
            </w:r>
            <w:r w:rsidRPr="008B0EFE">
              <w:rPr>
                <w:spacing w:val="-2"/>
                <w:szCs w:val="22"/>
              </w:rPr>
              <w:t xml:space="preserve"> </w:t>
            </w:r>
            <w:r w:rsidRPr="008B0EFE">
              <w:rPr>
                <w:szCs w:val="22"/>
              </w:rPr>
              <w:t>a</w:t>
            </w:r>
            <w:r w:rsidRPr="008B0EFE">
              <w:rPr>
                <w:spacing w:val="-4"/>
                <w:szCs w:val="22"/>
              </w:rPr>
              <w:t xml:space="preserve"> </w:t>
            </w:r>
            <w:r w:rsidRPr="008B0EFE">
              <w:rPr>
                <w:szCs w:val="22"/>
              </w:rPr>
              <w:t>copy</w:t>
            </w:r>
            <w:r w:rsidRPr="008B0EFE">
              <w:rPr>
                <w:spacing w:val="-7"/>
                <w:szCs w:val="22"/>
              </w:rPr>
              <w:t xml:space="preserve"> </w:t>
            </w:r>
            <w:r w:rsidRPr="008B0EFE">
              <w:rPr>
                <w:szCs w:val="22"/>
              </w:rPr>
              <w:t>of</w:t>
            </w:r>
            <w:r w:rsidRPr="008B0EFE">
              <w:rPr>
                <w:spacing w:val="-2"/>
                <w:szCs w:val="22"/>
              </w:rPr>
              <w:t xml:space="preserve"> </w:t>
            </w:r>
            <w:r w:rsidRPr="008B0EFE">
              <w:rPr>
                <w:szCs w:val="22"/>
              </w:rPr>
              <w:t>the</w:t>
            </w:r>
            <w:r w:rsidRPr="008B0EFE">
              <w:rPr>
                <w:spacing w:val="-4"/>
                <w:szCs w:val="22"/>
              </w:rPr>
              <w:t xml:space="preserve"> </w:t>
            </w:r>
            <w:r w:rsidRPr="008B0EFE">
              <w:rPr>
                <w:b/>
                <w:bCs/>
                <w:szCs w:val="22"/>
              </w:rPr>
              <w:t>NTFRS</w:t>
            </w:r>
            <w:r w:rsidRPr="008B0EFE">
              <w:rPr>
                <w:b/>
                <w:bCs/>
                <w:spacing w:val="-5"/>
                <w:szCs w:val="22"/>
              </w:rPr>
              <w:t xml:space="preserve"> </w:t>
            </w:r>
            <w:r w:rsidRPr="008B0EFE">
              <w:rPr>
                <w:b/>
                <w:bCs/>
                <w:szCs w:val="22"/>
              </w:rPr>
              <w:t>invoice/s</w:t>
            </w:r>
            <w:r w:rsidRPr="008B0EFE">
              <w:rPr>
                <w:b/>
                <w:bCs/>
                <w:spacing w:val="-2"/>
                <w:szCs w:val="22"/>
              </w:rPr>
              <w:t xml:space="preserve"> </w:t>
            </w:r>
            <w:r w:rsidRPr="008B0EFE">
              <w:rPr>
                <w:b/>
                <w:bCs/>
                <w:szCs w:val="22"/>
              </w:rPr>
              <w:t>and</w:t>
            </w:r>
            <w:r w:rsidRPr="008B0EFE">
              <w:rPr>
                <w:b/>
                <w:bCs/>
                <w:spacing w:val="-3"/>
                <w:szCs w:val="22"/>
              </w:rPr>
              <w:t xml:space="preserve"> </w:t>
            </w:r>
            <w:r w:rsidRPr="008B0EFE">
              <w:rPr>
                <w:b/>
                <w:bCs/>
                <w:szCs w:val="22"/>
              </w:rPr>
              <w:t>evidence</w:t>
            </w:r>
            <w:r w:rsidRPr="008B0EFE">
              <w:rPr>
                <w:b/>
                <w:bCs/>
                <w:spacing w:val="-2"/>
                <w:szCs w:val="22"/>
              </w:rPr>
              <w:t xml:space="preserve"> </w:t>
            </w:r>
            <w:r w:rsidRPr="008B0EFE">
              <w:rPr>
                <w:szCs w:val="22"/>
              </w:rPr>
              <w:t>of</w:t>
            </w:r>
            <w:r w:rsidRPr="008B0EFE">
              <w:rPr>
                <w:spacing w:val="-2"/>
                <w:szCs w:val="22"/>
              </w:rPr>
              <w:t xml:space="preserve"> </w:t>
            </w:r>
            <w:r w:rsidRPr="008B0EFE">
              <w:rPr>
                <w:szCs w:val="22"/>
              </w:rPr>
              <w:t>actions</w:t>
            </w:r>
            <w:r w:rsidRPr="008B0EFE">
              <w:rPr>
                <w:spacing w:val="-3"/>
                <w:szCs w:val="22"/>
              </w:rPr>
              <w:t xml:space="preserve"> </w:t>
            </w:r>
            <w:r w:rsidRPr="008B0EFE">
              <w:rPr>
                <w:szCs w:val="22"/>
              </w:rPr>
              <w:t>taken</w:t>
            </w:r>
            <w:r w:rsidRPr="008B0EFE">
              <w:rPr>
                <w:spacing w:val="-4"/>
                <w:szCs w:val="22"/>
              </w:rPr>
              <w:t xml:space="preserve"> </w:t>
            </w:r>
            <w:r w:rsidRPr="008B0EFE">
              <w:rPr>
                <w:szCs w:val="22"/>
              </w:rPr>
              <w:t>to</w:t>
            </w:r>
            <w:r w:rsidRPr="008B0EFE">
              <w:rPr>
                <w:spacing w:val="-2"/>
                <w:szCs w:val="22"/>
              </w:rPr>
              <w:t xml:space="preserve"> </w:t>
            </w:r>
            <w:r w:rsidRPr="008B0EFE">
              <w:rPr>
                <w:szCs w:val="22"/>
              </w:rPr>
              <w:t>remedy</w:t>
            </w:r>
            <w:r w:rsidRPr="008B0EFE">
              <w:rPr>
                <w:spacing w:val="-5"/>
                <w:szCs w:val="22"/>
              </w:rPr>
              <w:t xml:space="preserve"> </w:t>
            </w:r>
            <w:r w:rsidRPr="008B0EFE">
              <w:rPr>
                <w:szCs w:val="22"/>
              </w:rPr>
              <w:t>further</w:t>
            </w:r>
            <w:r w:rsidRPr="008B0EFE">
              <w:rPr>
                <w:spacing w:val="-3"/>
                <w:szCs w:val="22"/>
              </w:rPr>
              <w:t xml:space="preserve"> </w:t>
            </w:r>
            <w:r w:rsidRPr="008B0EFE">
              <w:rPr>
                <w:szCs w:val="22"/>
              </w:rPr>
              <w:t>unwanted alarm/s (</w:t>
            </w:r>
            <w:proofErr w:type="spellStart"/>
            <w:r w:rsidRPr="008B0EFE">
              <w:rPr>
                <w:szCs w:val="22"/>
              </w:rPr>
              <w:t>eg</w:t>
            </w:r>
            <w:proofErr w:type="spellEnd"/>
            <w:r w:rsidRPr="008B0EFE">
              <w:rPr>
                <w:szCs w:val="22"/>
              </w:rPr>
              <w:t xml:space="preserve"> invoice from fire system maintenance</w:t>
            </w:r>
            <w:r w:rsidRPr="008B0EFE">
              <w:rPr>
                <w:spacing w:val="-27"/>
                <w:szCs w:val="22"/>
              </w:rPr>
              <w:t xml:space="preserve"> </w:t>
            </w:r>
            <w:r w:rsidRPr="008B0EFE">
              <w:rPr>
                <w:szCs w:val="22"/>
              </w:rPr>
              <w:t>company).</w:t>
            </w:r>
          </w:p>
          <w:p w14:paraId="40FDDEE4" w14:textId="77777777" w:rsidR="00C13BBB" w:rsidRPr="008B0EFE" w:rsidRDefault="00C13BBB" w:rsidP="00C13BBB">
            <w:pPr>
              <w:pStyle w:val="ListParagraph"/>
              <w:widowControl w:val="0"/>
              <w:numPr>
                <w:ilvl w:val="0"/>
                <w:numId w:val="12"/>
              </w:numPr>
              <w:tabs>
                <w:tab w:val="left" w:pos="548"/>
              </w:tabs>
              <w:kinsoku w:val="0"/>
              <w:overflowPunct w:val="0"/>
              <w:autoSpaceDE w:val="0"/>
              <w:autoSpaceDN w:val="0"/>
              <w:adjustRightInd w:val="0"/>
              <w:spacing w:before="99" w:after="0"/>
              <w:ind w:right="310"/>
              <w:rPr>
                <w:szCs w:val="22"/>
              </w:rPr>
            </w:pPr>
            <w:r w:rsidRPr="008B0EFE">
              <w:rPr>
                <w:szCs w:val="22"/>
              </w:rPr>
              <w:t>A</w:t>
            </w:r>
            <w:r w:rsidRPr="008B0EFE">
              <w:rPr>
                <w:spacing w:val="-5"/>
                <w:szCs w:val="22"/>
              </w:rPr>
              <w:t xml:space="preserve"> </w:t>
            </w:r>
            <w:r w:rsidRPr="008B0EFE">
              <w:rPr>
                <w:b/>
                <w:bCs/>
                <w:szCs w:val="22"/>
              </w:rPr>
              <w:t>Statutory</w:t>
            </w:r>
            <w:r w:rsidRPr="008B0EFE">
              <w:rPr>
                <w:b/>
                <w:bCs/>
                <w:spacing w:val="-4"/>
                <w:szCs w:val="22"/>
              </w:rPr>
              <w:t xml:space="preserve"> </w:t>
            </w:r>
            <w:r w:rsidRPr="008B0EFE">
              <w:rPr>
                <w:b/>
                <w:bCs/>
                <w:szCs w:val="22"/>
              </w:rPr>
              <w:t>Declaration</w:t>
            </w:r>
            <w:r w:rsidRPr="008B0EFE">
              <w:rPr>
                <w:b/>
                <w:bCs/>
                <w:spacing w:val="-4"/>
                <w:szCs w:val="22"/>
              </w:rPr>
              <w:t xml:space="preserve"> </w:t>
            </w:r>
            <w:r w:rsidRPr="008B0EFE">
              <w:rPr>
                <w:szCs w:val="22"/>
              </w:rPr>
              <w:t>declaring</w:t>
            </w:r>
            <w:r w:rsidRPr="008B0EFE">
              <w:rPr>
                <w:spacing w:val="-4"/>
                <w:szCs w:val="22"/>
              </w:rPr>
              <w:t xml:space="preserve"> </w:t>
            </w:r>
            <w:r w:rsidRPr="008B0EFE">
              <w:rPr>
                <w:szCs w:val="22"/>
              </w:rPr>
              <w:t>that</w:t>
            </w:r>
            <w:r w:rsidRPr="008B0EFE">
              <w:rPr>
                <w:spacing w:val="-3"/>
                <w:szCs w:val="22"/>
              </w:rPr>
              <w:t xml:space="preserve"> </w:t>
            </w:r>
            <w:r w:rsidRPr="008B0EFE">
              <w:rPr>
                <w:szCs w:val="22"/>
              </w:rPr>
              <w:t>all</w:t>
            </w:r>
            <w:r w:rsidRPr="008B0EFE">
              <w:rPr>
                <w:spacing w:val="-5"/>
                <w:szCs w:val="22"/>
              </w:rPr>
              <w:t xml:space="preserve"> </w:t>
            </w:r>
            <w:r w:rsidRPr="008B0EFE">
              <w:rPr>
                <w:szCs w:val="22"/>
              </w:rPr>
              <w:t>information</w:t>
            </w:r>
            <w:r w:rsidRPr="008B0EFE">
              <w:rPr>
                <w:spacing w:val="-3"/>
                <w:szCs w:val="22"/>
              </w:rPr>
              <w:t xml:space="preserve"> </w:t>
            </w:r>
            <w:r w:rsidRPr="008B0EFE">
              <w:rPr>
                <w:szCs w:val="22"/>
              </w:rPr>
              <w:t>provided</w:t>
            </w:r>
            <w:r w:rsidRPr="008B0EFE">
              <w:rPr>
                <w:spacing w:val="-4"/>
                <w:szCs w:val="22"/>
              </w:rPr>
              <w:t xml:space="preserve"> </w:t>
            </w:r>
            <w:r w:rsidRPr="008B0EFE">
              <w:rPr>
                <w:szCs w:val="22"/>
              </w:rPr>
              <w:t>in</w:t>
            </w:r>
            <w:r w:rsidRPr="008B0EFE">
              <w:rPr>
                <w:spacing w:val="-4"/>
                <w:szCs w:val="22"/>
              </w:rPr>
              <w:t xml:space="preserve"> </w:t>
            </w:r>
            <w:r w:rsidRPr="008B0EFE">
              <w:rPr>
                <w:szCs w:val="22"/>
              </w:rPr>
              <w:t>relation</w:t>
            </w:r>
            <w:r w:rsidRPr="008B0EFE">
              <w:rPr>
                <w:spacing w:val="-3"/>
                <w:szCs w:val="22"/>
              </w:rPr>
              <w:t xml:space="preserve"> </w:t>
            </w:r>
            <w:r w:rsidRPr="008B0EFE">
              <w:rPr>
                <w:szCs w:val="22"/>
              </w:rPr>
              <w:t>to</w:t>
            </w:r>
            <w:r w:rsidRPr="008B0EFE">
              <w:rPr>
                <w:spacing w:val="-4"/>
                <w:szCs w:val="22"/>
              </w:rPr>
              <w:t xml:space="preserve"> </w:t>
            </w:r>
            <w:r w:rsidRPr="008B0EFE">
              <w:rPr>
                <w:szCs w:val="22"/>
              </w:rPr>
              <w:t>the</w:t>
            </w:r>
            <w:r w:rsidRPr="008B0EFE">
              <w:rPr>
                <w:spacing w:val="-4"/>
                <w:szCs w:val="22"/>
              </w:rPr>
              <w:t xml:space="preserve"> </w:t>
            </w:r>
            <w:r w:rsidRPr="008B0EFE">
              <w:rPr>
                <w:szCs w:val="22"/>
              </w:rPr>
              <w:t>request</w:t>
            </w:r>
            <w:r w:rsidRPr="008B0EFE">
              <w:rPr>
                <w:spacing w:val="-3"/>
                <w:szCs w:val="22"/>
              </w:rPr>
              <w:t xml:space="preserve"> </w:t>
            </w:r>
            <w:r w:rsidRPr="008B0EFE">
              <w:rPr>
                <w:szCs w:val="22"/>
              </w:rPr>
              <w:t>to</w:t>
            </w:r>
            <w:r w:rsidRPr="008B0EFE">
              <w:rPr>
                <w:spacing w:val="-3"/>
                <w:szCs w:val="22"/>
              </w:rPr>
              <w:t xml:space="preserve"> </w:t>
            </w:r>
            <w:r w:rsidRPr="008B0EFE">
              <w:rPr>
                <w:szCs w:val="22"/>
              </w:rPr>
              <w:t>waive an unwanted alarm fee is true and correct must accompany the</w:t>
            </w:r>
            <w:r w:rsidRPr="008B0EFE">
              <w:rPr>
                <w:spacing w:val="-32"/>
                <w:szCs w:val="22"/>
              </w:rPr>
              <w:t xml:space="preserve"> </w:t>
            </w:r>
            <w:r w:rsidRPr="008B0EFE">
              <w:rPr>
                <w:szCs w:val="22"/>
              </w:rPr>
              <w:t>application.</w:t>
            </w:r>
          </w:p>
          <w:p w14:paraId="665CB06F" w14:textId="77777777" w:rsidR="00C13BBB" w:rsidRPr="008B0EFE" w:rsidRDefault="00C13BBB" w:rsidP="00C13BBB">
            <w:pPr>
              <w:pStyle w:val="ListParagraph"/>
              <w:widowControl w:val="0"/>
              <w:numPr>
                <w:ilvl w:val="0"/>
                <w:numId w:val="12"/>
              </w:numPr>
              <w:tabs>
                <w:tab w:val="left" w:pos="548"/>
              </w:tabs>
              <w:kinsoku w:val="0"/>
              <w:overflowPunct w:val="0"/>
              <w:autoSpaceDE w:val="0"/>
              <w:autoSpaceDN w:val="0"/>
              <w:adjustRightInd w:val="0"/>
              <w:spacing w:before="102" w:after="0"/>
              <w:rPr>
                <w:color w:val="0000FF"/>
                <w:szCs w:val="22"/>
              </w:rPr>
            </w:pPr>
            <w:r w:rsidRPr="008B0EFE">
              <w:rPr>
                <w:szCs w:val="22"/>
              </w:rPr>
              <w:t>Forward all documentation by email to</w:t>
            </w:r>
            <w:r w:rsidRPr="008B0EFE">
              <w:rPr>
                <w:color w:val="0000FF"/>
                <w:spacing w:val="-31"/>
                <w:szCs w:val="22"/>
              </w:rPr>
              <w:t xml:space="preserve"> </w:t>
            </w:r>
            <w:hyperlink r:id="rId9" w:history="1">
              <w:r w:rsidRPr="008B0EFE">
                <w:rPr>
                  <w:color w:val="0000FF"/>
                  <w:szCs w:val="22"/>
                  <w:u w:val="single"/>
                </w:rPr>
                <w:t>fire.safety@nt.gov.au</w:t>
              </w:r>
            </w:hyperlink>
          </w:p>
          <w:p w14:paraId="0CE989D7" w14:textId="77777777" w:rsidR="00C13BBB" w:rsidRPr="008B0EFE" w:rsidRDefault="00C13BBB" w:rsidP="00C13BBB">
            <w:pPr>
              <w:pStyle w:val="ListParagraph"/>
              <w:widowControl w:val="0"/>
              <w:numPr>
                <w:ilvl w:val="0"/>
                <w:numId w:val="12"/>
              </w:numPr>
              <w:tabs>
                <w:tab w:val="left" w:pos="548"/>
              </w:tabs>
              <w:kinsoku w:val="0"/>
              <w:overflowPunct w:val="0"/>
              <w:autoSpaceDE w:val="0"/>
              <w:autoSpaceDN w:val="0"/>
              <w:adjustRightInd w:val="0"/>
              <w:spacing w:before="98" w:after="0"/>
              <w:rPr>
                <w:szCs w:val="22"/>
              </w:rPr>
            </w:pPr>
            <w:r w:rsidRPr="008B0EFE">
              <w:rPr>
                <w:b/>
                <w:bCs/>
                <w:szCs w:val="22"/>
              </w:rPr>
              <w:t>Do not pay</w:t>
            </w:r>
            <w:r w:rsidRPr="008B0EFE">
              <w:rPr>
                <w:szCs w:val="22"/>
              </w:rPr>
              <w:t xml:space="preserve"> this invoice until you are notified of the outcome of the waive</w:t>
            </w:r>
            <w:r w:rsidRPr="008B0EFE">
              <w:rPr>
                <w:spacing w:val="-35"/>
                <w:szCs w:val="22"/>
              </w:rPr>
              <w:t xml:space="preserve"> </w:t>
            </w:r>
            <w:r w:rsidRPr="008B0EFE">
              <w:rPr>
                <w:szCs w:val="22"/>
              </w:rPr>
              <w:t>application.</w:t>
            </w:r>
          </w:p>
          <w:p w14:paraId="7659A5B7" w14:textId="77777777" w:rsidR="00C13BBB" w:rsidRPr="008B0EFE" w:rsidRDefault="00C13BBB" w:rsidP="00C13BBB">
            <w:pPr>
              <w:pStyle w:val="ListParagraph"/>
              <w:widowControl w:val="0"/>
              <w:numPr>
                <w:ilvl w:val="0"/>
                <w:numId w:val="12"/>
              </w:numPr>
              <w:tabs>
                <w:tab w:val="left" w:pos="548"/>
              </w:tabs>
              <w:kinsoku w:val="0"/>
              <w:overflowPunct w:val="0"/>
              <w:autoSpaceDE w:val="0"/>
              <w:autoSpaceDN w:val="0"/>
              <w:adjustRightInd w:val="0"/>
              <w:spacing w:before="100" w:after="0" w:line="237" w:lineRule="auto"/>
              <w:ind w:right="244" w:hanging="427"/>
              <w:rPr>
                <w:szCs w:val="22"/>
              </w:rPr>
            </w:pPr>
            <w:r w:rsidRPr="008B0EFE">
              <w:rPr>
                <w:szCs w:val="22"/>
              </w:rPr>
              <w:t>The application will be assessed and you will be contacted with the decision via the email</w:t>
            </w:r>
            <w:r w:rsidRPr="008B0EFE">
              <w:rPr>
                <w:spacing w:val="-40"/>
                <w:szCs w:val="22"/>
              </w:rPr>
              <w:t xml:space="preserve"> </w:t>
            </w:r>
            <w:r w:rsidRPr="008B0EFE">
              <w:rPr>
                <w:szCs w:val="22"/>
              </w:rPr>
              <w:t>address provided on the waiver form. (If email is not available, please indicate on the form and provide an alternative</w:t>
            </w:r>
            <w:r w:rsidRPr="008B0EFE">
              <w:rPr>
                <w:spacing w:val="-11"/>
                <w:szCs w:val="22"/>
              </w:rPr>
              <w:t xml:space="preserve"> </w:t>
            </w:r>
            <w:r w:rsidRPr="008B0EFE">
              <w:rPr>
                <w:szCs w:val="22"/>
              </w:rPr>
              <w:t>contact).</w:t>
            </w:r>
          </w:p>
          <w:p w14:paraId="6837488D" w14:textId="77777777" w:rsidR="00C13BBB" w:rsidRPr="008B0EFE" w:rsidRDefault="00C13BBB" w:rsidP="00C13BBB">
            <w:pPr>
              <w:pStyle w:val="ListParagraph"/>
              <w:widowControl w:val="0"/>
              <w:numPr>
                <w:ilvl w:val="0"/>
                <w:numId w:val="12"/>
              </w:numPr>
              <w:tabs>
                <w:tab w:val="left" w:pos="548"/>
              </w:tabs>
              <w:kinsoku w:val="0"/>
              <w:overflowPunct w:val="0"/>
              <w:autoSpaceDE w:val="0"/>
              <w:autoSpaceDN w:val="0"/>
              <w:adjustRightInd w:val="0"/>
              <w:spacing w:before="106" w:after="0" w:line="235" w:lineRule="auto"/>
              <w:ind w:right="156" w:hanging="427"/>
              <w:rPr>
                <w:szCs w:val="22"/>
              </w:rPr>
            </w:pPr>
            <w:r w:rsidRPr="008B0EFE">
              <w:rPr>
                <w:szCs w:val="22"/>
              </w:rPr>
              <w:t>If</w:t>
            </w:r>
            <w:r w:rsidRPr="008B0EFE">
              <w:rPr>
                <w:spacing w:val="-1"/>
                <w:szCs w:val="22"/>
              </w:rPr>
              <w:t xml:space="preserve"> </w:t>
            </w:r>
            <w:r w:rsidRPr="008B0EFE">
              <w:rPr>
                <w:szCs w:val="22"/>
              </w:rPr>
              <w:t>you</w:t>
            </w:r>
            <w:r w:rsidRPr="008B0EFE">
              <w:rPr>
                <w:spacing w:val="-6"/>
                <w:szCs w:val="22"/>
              </w:rPr>
              <w:t xml:space="preserve"> </w:t>
            </w:r>
            <w:r w:rsidRPr="008B0EFE">
              <w:rPr>
                <w:szCs w:val="22"/>
              </w:rPr>
              <w:t>require</w:t>
            </w:r>
            <w:r w:rsidRPr="008B0EFE">
              <w:rPr>
                <w:spacing w:val="-4"/>
                <w:szCs w:val="22"/>
              </w:rPr>
              <w:t xml:space="preserve"> </w:t>
            </w:r>
            <w:r w:rsidRPr="008B0EFE">
              <w:rPr>
                <w:szCs w:val="22"/>
              </w:rPr>
              <w:t>assistance</w:t>
            </w:r>
            <w:r w:rsidRPr="008B0EFE">
              <w:rPr>
                <w:spacing w:val="-4"/>
                <w:szCs w:val="22"/>
              </w:rPr>
              <w:t xml:space="preserve"> </w:t>
            </w:r>
            <w:r w:rsidRPr="008B0EFE">
              <w:rPr>
                <w:szCs w:val="22"/>
              </w:rPr>
              <w:t>in</w:t>
            </w:r>
            <w:r w:rsidRPr="008B0EFE">
              <w:rPr>
                <w:spacing w:val="-4"/>
                <w:szCs w:val="22"/>
              </w:rPr>
              <w:t xml:space="preserve"> </w:t>
            </w:r>
            <w:r w:rsidRPr="008B0EFE">
              <w:rPr>
                <w:szCs w:val="22"/>
              </w:rPr>
              <w:t>implementing</w:t>
            </w:r>
            <w:r w:rsidRPr="008B0EFE">
              <w:rPr>
                <w:spacing w:val="-6"/>
                <w:szCs w:val="22"/>
              </w:rPr>
              <w:t xml:space="preserve"> </w:t>
            </w:r>
            <w:r w:rsidRPr="008B0EFE">
              <w:rPr>
                <w:szCs w:val="22"/>
              </w:rPr>
              <w:t>strategies</w:t>
            </w:r>
            <w:r w:rsidRPr="008B0EFE">
              <w:rPr>
                <w:spacing w:val="-5"/>
                <w:szCs w:val="22"/>
              </w:rPr>
              <w:t xml:space="preserve"> </w:t>
            </w:r>
            <w:r w:rsidRPr="008B0EFE">
              <w:rPr>
                <w:szCs w:val="22"/>
              </w:rPr>
              <w:t>to</w:t>
            </w:r>
            <w:r w:rsidRPr="008B0EFE">
              <w:rPr>
                <w:spacing w:val="-4"/>
                <w:szCs w:val="22"/>
              </w:rPr>
              <w:t xml:space="preserve"> </w:t>
            </w:r>
            <w:r w:rsidRPr="008B0EFE">
              <w:rPr>
                <w:szCs w:val="22"/>
              </w:rPr>
              <w:t>minimise</w:t>
            </w:r>
            <w:r w:rsidRPr="008B0EFE">
              <w:rPr>
                <w:spacing w:val="-6"/>
                <w:szCs w:val="22"/>
              </w:rPr>
              <w:t xml:space="preserve"> </w:t>
            </w:r>
            <w:r w:rsidRPr="008B0EFE">
              <w:rPr>
                <w:szCs w:val="22"/>
              </w:rPr>
              <w:t>unwanted</w:t>
            </w:r>
            <w:r w:rsidRPr="008B0EFE">
              <w:rPr>
                <w:spacing w:val="-4"/>
                <w:szCs w:val="22"/>
              </w:rPr>
              <w:t xml:space="preserve"> </w:t>
            </w:r>
            <w:r w:rsidRPr="008B0EFE">
              <w:rPr>
                <w:szCs w:val="22"/>
              </w:rPr>
              <w:t>alarm</w:t>
            </w:r>
            <w:r w:rsidRPr="008B0EFE">
              <w:rPr>
                <w:spacing w:val="-1"/>
                <w:szCs w:val="22"/>
              </w:rPr>
              <w:t xml:space="preserve"> </w:t>
            </w:r>
            <w:r w:rsidRPr="008B0EFE">
              <w:rPr>
                <w:szCs w:val="22"/>
              </w:rPr>
              <w:t>activations</w:t>
            </w:r>
            <w:r w:rsidRPr="008B0EFE">
              <w:rPr>
                <w:spacing w:val="-5"/>
                <w:szCs w:val="22"/>
              </w:rPr>
              <w:t xml:space="preserve"> </w:t>
            </w:r>
            <w:r w:rsidRPr="008B0EFE">
              <w:rPr>
                <w:szCs w:val="22"/>
              </w:rPr>
              <w:t>please refer to the NTFRS website or talk to your fire system maintenance</w:t>
            </w:r>
            <w:r w:rsidRPr="008B0EFE">
              <w:rPr>
                <w:spacing w:val="-34"/>
                <w:szCs w:val="22"/>
              </w:rPr>
              <w:t xml:space="preserve"> </w:t>
            </w:r>
            <w:r w:rsidRPr="008B0EFE">
              <w:rPr>
                <w:szCs w:val="22"/>
              </w:rPr>
              <w:t>provider.</w:t>
            </w:r>
          </w:p>
          <w:p w14:paraId="038A9BDE" w14:textId="77777777" w:rsidR="009C2B39" w:rsidRPr="00F15931" w:rsidRDefault="009C2B39" w:rsidP="00E35EB0">
            <w:pPr>
              <w:widowControl w:val="0"/>
              <w:spacing w:after="40"/>
              <w:rPr>
                <w:lang w:eastAsia="en-AU"/>
              </w:rPr>
            </w:pPr>
          </w:p>
        </w:tc>
      </w:tr>
      <w:tr w:rsidR="00872B4E" w:rsidRPr="007A5EFD" w14:paraId="6B78C8B3" w14:textId="77777777" w:rsidTr="00C579D9">
        <w:trPr>
          <w:cantSplit/>
          <w:trHeight w:val="28"/>
        </w:trPr>
        <w:tc>
          <w:tcPr>
            <w:tcW w:w="10348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</w:tcPr>
          <w:p w14:paraId="0C0308E4" w14:textId="77777777" w:rsidR="00872B4E" w:rsidRPr="00E35EB0" w:rsidRDefault="009B1BF1" w:rsidP="00E35EB0">
            <w:pPr>
              <w:pStyle w:val="Subtitle0"/>
              <w:spacing w:after="0"/>
              <w:rPr>
                <w:rStyle w:val="Hidden"/>
                <w:lang w:eastAsia="en-AU"/>
              </w:rPr>
            </w:pPr>
            <w:r w:rsidRPr="00E35EB0">
              <w:rPr>
                <w:rStyle w:val="Hidden"/>
                <w:lang w:eastAsia="en-AU"/>
              </w:rPr>
              <w:t>End of form</w:t>
            </w:r>
          </w:p>
        </w:tc>
      </w:tr>
    </w:tbl>
    <w:p w14:paraId="13B86BDF" w14:textId="77777777" w:rsidR="007A5EFD" w:rsidRDefault="007A5EFD" w:rsidP="009B1BF1"/>
    <w:p w14:paraId="250F12C5" w14:textId="77777777" w:rsidR="009C2B39" w:rsidRDefault="009C2B39" w:rsidP="009B1BF1"/>
    <w:sectPr w:rsidR="009C2B39" w:rsidSect="00C579D9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800" w:right="794" w:bottom="794" w:left="794" w:header="73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4A1839" w14:textId="77777777" w:rsidR="007B64DF" w:rsidRDefault="007B64DF" w:rsidP="007332FF">
      <w:r>
        <w:separator/>
      </w:r>
    </w:p>
  </w:endnote>
  <w:endnote w:type="continuationSeparator" w:id="0">
    <w:p w14:paraId="1262E092" w14:textId="77777777" w:rsidR="007B64DF" w:rsidRDefault="007B64DF" w:rsidP="00733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o Semibold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ato-Regular">
    <w:altName w:val="Lato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863F6" w14:textId="77777777" w:rsidR="002645D5" w:rsidRDefault="002645D5" w:rsidP="002645D5">
    <w:pPr>
      <w:spacing w:after="0"/>
    </w:pPr>
  </w:p>
  <w:tbl>
    <w:tblPr>
      <w:tblW w:w="10318" w:type="dxa"/>
      <w:tblBorders>
        <w:top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318"/>
    </w:tblGrid>
    <w:tr w:rsidR="002645D5" w:rsidRPr="00132658" w14:paraId="4BFF9D9F" w14:textId="77777777" w:rsidTr="001B3D22">
      <w:trPr>
        <w:cantSplit/>
        <w:trHeight w:hRule="exact" w:val="850"/>
      </w:trPr>
      <w:tc>
        <w:tcPr>
          <w:tcW w:w="10318" w:type="dxa"/>
          <w:vAlign w:val="bottom"/>
        </w:tcPr>
        <w:p w14:paraId="05ACA9ED" w14:textId="29F707A1" w:rsidR="002645D5" w:rsidRPr="00AC4488" w:rsidRDefault="009034F0" w:rsidP="00DD63B6">
          <w:pPr>
            <w:spacing w:after="0"/>
            <w:rPr>
              <w:rStyle w:val="PageNumber"/>
            </w:rPr>
          </w:pPr>
          <w:r>
            <w:rPr>
              <w:rStyle w:val="PageNumber"/>
            </w:rPr>
            <w:t>NT Fire and Rescue Service</w:t>
          </w:r>
          <w:r w:rsidR="00DD63B6">
            <w:rPr>
              <w:rStyle w:val="PageNumber"/>
            </w:rPr>
            <w:t xml:space="preserve">     </w:t>
          </w:r>
          <w:r w:rsidR="002645D5" w:rsidRPr="00AC4488">
            <w:rPr>
              <w:rStyle w:val="PageNumber"/>
            </w:rPr>
            <w:t xml:space="preserve">Page </w:t>
          </w:r>
          <w:r w:rsidR="002645D5" w:rsidRPr="00AC4488">
            <w:rPr>
              <w:rStyle w:val="PageNumber"/>
            </w:rPr>
            <w:fldChar w:fldCharType="begin"/>
          </w:r>
          <w:r w:rsidR="002645D5" w:rsidRPr="00AC4488">
            <w:rPr>
              <w:rStyle w:val="PageNumber"/>
            </w:rPr>
            <w:instrText xml:space="preserve"> PAGE  \* Arabic  \* MERGEFORMAT </w:instrText>
          </w:r>
          <w:r w:rsidR="002645D5" w:rsidRPr="00AC4488">
            <w:rPr>
              <w:rStyle w:val="PageNumber"/>
            </w:rPr>
            <w:fldChar w:fldCharType="separate"/>
          </w:r>
          <w:r w:rsidR="001161A4">
            <w:rPr>
              <w:rStyle w:val="PageNumber"/>
              <w:noProof/>
            </w:rPr>
            <w:t>2</w:t>
          </w:r>
          <w:r w:rsidR="002645D5" w:rsidRPr="00AC4488">
            <w:rPr>
              <w:rStyle w:val="PageNumber"/>
            </w:rPr>
            <w:fldChar w:fldCharType="end"/>
          </w:r>
          <w:r w:rsidR="002645D5" w:rsidRPr="00AC4488">
            <w:rPr>
              <w:rStyle w:val="PageNumber"/>
            </w:rPr>
            <w:t xml:space="preserve"> of </w:t>
          </w:r>
          <w:r w:rsidR="002645D5" w:rsidRPr="00AC4488">
            <w:rPr>
              <w:rStyle w:val="PageNumber"/>
            </w:rPr>
            <w:fldChar w:fldCharType="begin"/>
          </w:r>
          <w:r w:rsidR="002645D5" w:rsidRPr="00AC4488">
            <w:rPr>
              <w:rStyle w:val="PageNumber"/>
            </w:rPr>
            <w:instrText xml:space="preserve"> NUMPAGES  \* Arabic  \* MERGEFORMAT </w:instrText>
          </w:r>
          <w:r w:rsidR="002645D5" w:rsidRPr="00AC4488">
            <w:rPr>
              <w:rStyle w:val="PageNumber"/>
            </w:rPr>
            <w:fldChar w:fldCharType="separate"/>
          </w:r>
          <w:r w:rsidR="001161A4">
            <w:rPr>
              <w:rStyle w:val="PageNumber"/>
              <w:noProof/>
            </w:rPr>
            <w:t>2</w:t>
          </w:r>
          <w:r w:rsidR="002645D5" w:rsidRPr="00AC4488">
            <w:rPr>
              <w:rStyle w:val="PageNumber"/>
            </w:rPr>
            <w:fldChar w:fldCharType="end"/>
          </w:r>
        </w:p>
      </w:tc>
    </w:tr>
  </w:tbl>
  <w:p w14:paraId="284EC344" w14:textId="77777777" w:rsidR="002645D5" w:rsidRPr="00B11C67" w:rsidRDefault="002645D5" w:rsidP="002645D5">
    <w:pPr>
      <w:pStyle w:val="Footer"/>
      <w:rPr>
        <w:sz w:val="4"/>
        <w:szCs w:val="4"/>
      </w:rPr>
    </w:pPr>
  </w:p>
  <w:p w14:paraId="70A5CDC2" w14:textId="77777777" w:rsidR="00CA36A0" w:rsidRPr="002645D5" w:rsidRDefault="00CA36A0" w:rsidP="002645D5">
    <w:pPr>
      <w:pStyle w:val="Footer"/>
      <w:rPr>
        <w:rStyle w:val="Hidde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F188B" w14:textId="77777777" w:rsidR="0087320B" w:rsidRDefault="0087320B" w:rsidP="0087320B">
    <w:pPr>
      <w:spacing w:after="0"/>
    </w:pPr>
  </w:p>
  <w:tbl>
    <w:tblPr>
      <w:tblW w:w="11211" w:type="dxa"/>
      <w:tblInd w:w="-579" w:type="dxa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211"/>
    </w:tblGrid>
    <w:tr w:rsidR="00C579D9" w:rsidRPr="00132658" w14:paraId="02FBE3EE" w14:textId="77777777" w:rsidTr="00C579D9">
      <w:trPr>
        <w:cantSplit/>
        <w:trHeight w:hRule="exact" w:val="1134"/>
      </w:trPr>
      <w:tc>
        <w:tcPr>
          <w:tcW w:w="11211" w:type="dxa"/>
          <w:tcBorders>
            <w:top w:val="single" w:sz="4" w:space="0" w:color="auto"/>
          </w:tcBorders>
          <w:vAlign w:val="bottom"/>
        </w:tcPr>
        <w:p w14:paraId="5E738426" w14:textId="4ACEF115" w:rsidR="00C579D9" w:rsidRPr="00CE30CF" w:rsidRDefault="00C579D9" w:rsidP="00C579D9">
          <w:pPr>
            <w:spacing w:after="0"/>
            <w:rPr>
              <w:rStyle w:val="PageNumber"/>
            </w:rPr>
          </w:pPr>
          <w:r>
            <w:rPr>
              <w:rStyle w:val="PageNumber"/>
            </w:rPr>
            <w:t>NT Fire and Rescue Service</w:t>
          </w:r>
          <w:r w:rsidR="00DD63B6">
            <w:rPr>
              <w:rStyle w:val="PageNumber"/>
            </w:rPr>
            <w:t xml:space="preserve">     </w:t>
          </w:r>
          <w:r w:rsidRPr="001B3D22">
            <w:rPr>
              <w:rStyle w:val="PageNumber"/>
            </w:rPr>
            <w:t xml:space="preserve">Page </w:t>
          </w:r>
          <w:r w:rsidRPr="001B3D22">
            <w:rPr>
              <w:rStyle w:val="PageNumber"/>
            </w:rPr>
            <w:fldChar w:fldCharType="begin"/>
          </w:r>
          <w:r w:rsidRPr="001B3D22">
            <w:rPr>
              <w:rStyle w:val="PageNumber"/>
            </w:rPr>
            <w:instrText xml:space="preserve"> PAGE  \* Arabic  \* MERGEFORMAT </w:instrText>
          </w:r>
          <w:r w:rsidRPr="001B3D22"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1</w:t>
          </w:r>
          <w:r w:rsidRPr="001B3D22">
            <w:rPr>
              <w:rStyle w:val="PageNumber"/>
            </w:rPr>
            <w:fldChar w:fldCharType="end"/>
          </w:r>
          <w:r w:rsidRPr="001B3D22">
            <w:rPr>
              <w:rStyle w:val="PageNumber"/>
            </w:rPr>
            <w:t xml:space="preserve"> of </w:t>
          </w:r>
          <w:r w:rsidRPr="001B3D22">
            <w:rPr>
              <w:rStyle w:val="PageNumber"/>
            </w:rPr>
            <w:fldChar w:fldCharType="begin"/>
          </w:r>
          <w:r w:rsidRPr="001B3D22">
            <w:rPr>
              <w:rStyle w:val="PageNumber"/>
            </w:rPr>
            <w:instrText xml:space="preserve"> NUMPAGES  \* Arabic  \* MERGEFORMAT </w:instrText>
          </w:r>
          <w:r w:rsidRPr="001B3D22"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1</w:t>
          </w:r>
          <w:r w:rsidRPr="001B3D22">
            <w:rPr>
              <w:rStyle w:val="PageNumber"/>
            </w:rPr>
            <w:fldChar w:fldCharType="end"/>
          </w:r>
          <w:r>
            <w:rPr>
              <w:rFonts w:ascii="Times New Roman" w:eastAsia="Times New Roman" w:hAnsi="Times New Roman"/>
              <w:snapToGrid w:val="0"/>
              <w:color w:val="000000"/>
              <w:w w:val="0"/>
              <w:sz w:val="0"/>
              <w:szCs w:val="0"/>
              <w:u w:color="000000"/>
              <w:bdr w:val="none" w:sz="0" w:space="0" w:color="000000"/>
              <w:shd w:val="clear" w:color="000000" w:fill="000000"/>
              <w:lang w:val="x-none" w:eastAsia="x-none" w:bidi="x-none"/>
            </w:rPr>
            <w:t xml:space="preserve"> </w:t>
          </w:r>
        </w:p>
        <w:p w14:paraId="515D4A65" w14:textId="0D71B683" w:rsidR="00C579D9" w:rsidRPr="001E14EB" w:rsidRDefault="00C579D9" w:rsidP="002645D5">
          <w:pPr>
            <w:spacing w:after="0"/>
            <w:jc w:val="right"/>
          </w:pPr>
          <w:r w:rsidRPr="00785C24">
            <w:rPr>
              <w:rStyle w:val="PageNumber"/>
              <w:noProof/>
              <w:lang w:eastAsia="en-AU"/>
            </w:rPr>
            <w:t xml:space="preserve"> </w:t>
          </w:r>
        </w:p>
      </w:tc>
    </w:tr>
  </w:tbl>
  <w:p w14:paraId="1463CFC5" w14:textId="77777777" w:rsidR="0089368E" w:rsidRPr="007A5EFD" w:rsidRDefault="0089368E" w:rsidP="00D15D88">
    <w:pPr>
      <w:spacing w:after="0"/>
      <w:rPr>
        <w:rStyle w:val="Hidde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7A9EB8" w14:textId="77777777" w:rsidR="007B64DF" w:rsidRDefault="007B64DF" w:rsidP="007332FF">
      <w:r>
        <w:separator/>
      </w:r>
    </w:p>
  </w:footnote>
  <w:footnote w:type="continuationSeparator" w:id="0">
    <w:p w14:paraId="5BBAC565" w14:textId="77777777" w:rsidR="007B64DF" w:rsidRDefault="007B64DF" w:rsidP="00733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0908B" w14:textId="5187F90D" w:rsidR="00983000" w:rsidRPr="00162207" w:rsidRDefault="00983000" w:rsidP="00C579D9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E0F07" w14:textId="37F3C67C" w:rsidR="00E35EB0" w:rsidRDefault="007D2176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E1249A2" wp14:editId="0A2D7A41">
          <wp:simplePos x="0" y="0"/>
          <wp:positionH relativeFrom="column">
            <wp:posOffset>635</wp:posOffset>
          </wp:positionH>
          <wp:positionV relativeFrom="paragraph">
            <wp:posOffset>-223520</wp:posOffset>
          </wp:positionV>
          <wp:extent cx="6551930" cy="695960"/>
          <wp:effectExtent l="0" t="0" r="1270" b="8890"/>
          <wp:wrapSquare wrapText="bothSides"/>
          <wp:docPr id="104513458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3399055" name="Picture 23339905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51930" cy="6959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6A887AB4"/>
    <w:lvl w:ilvl="0">
      <w:numFmt w:val="bullet"/>
      <w:lvlText w:val=""/>
      <w:lvlJc w:val="left"/>
      <w:pPr>
        <w:ind w:left="547" w:hanging="428"/>
      </w:pPr>
      <w:rPr>
        <w:rFonts w:ascii="Symbol" w:hAnsi="Symbol"/>
        <w:b w:val="0"/>
        <w:color w:val="1F1F5F"/>
        <w:w w:val="99"/>
        <w:sz w:val="20"/>
      </w:rPr>
    </w:lvl>
    <w:lvl w:ilvl="1">
      <w:numFmt w:val="bullet"/>
      <w:lvlText w:val="•"/>
      <w:lvlJc w:val="left"/>
      <w:pPr>
        <w:ind w:left="1430" w:hanging="428"/>
      </w:pPr>
    </w:lvl>
    <w:lvl w:ilvl="2">
      <w:numFmt w:val="bullet"/>
      <w:lvlText w:val="•"/>
      <w:lvlJc w:val="left"/>
      <w:pPr>
        <w:ind w:left="2320" w:hanging="428"/>
      </w:pPr>
    </w:lvl>
    <w:lvl w:ilvl="3">
      <w:numFmt w:val="bullet"/>
      <w:lvlText w:val="•"/>
      <w:lvlJc w:val="left"/>
      <w:pPr>
        <w:ind w:left="3210" w:hanging="428"/>
      </w:pPr>
    </w:lvl>
    <w:lvl w:ilvl="4">
      <w:numFmt w:val="bullet"/>
      <w:lvlText w:val="•"/>
      <w:lvlJc w:val="left"/>
      <w:pPr>
        <w:ind w:left="4100" w:hanging="428"/>
      </w:pPr>
    </w:lvl>
    <w:lvl w:ilvl="5">
      <w:numFmt w:val="bullet"/>
      <w:lvlText w:val="•"/>
      <w:lvlJc w:val="left"/>
      <w:pPr>
        <w:ind w:left="4990" w:hanging="428"/>
      </w:pPr>
    </w:lvl>
    <w:lvl w:ilvl="6">
      <w:numFmt w:val="bullet"/>
      <w:lvlText w:val="•"/>
      <w:lvlJc w:val="left"/>
      <w:pPr>
        <w:ind w:left="5880" w:hanging="428"/>
      </w:pPr>
    </w:lvl>
    <w:lvl w:ilvl="7">
      <w:numFmt w:val="bullet"/>
      <w:lvlText w:val="•"/>
      <w:lvlJc w:val="left"/>
      <w:pPr>
        <w:ind w:left="6770" w:hanging="428"/>
      </w:pPr>
    </w:lvl>
    <w:lvl w:ilvl="8">
      <w:numFmt w:val="bullet"/>
      <w:lvlText w:val="•"/>
      <w:lvlJc w:val="left"/>
      <w:pPr>
        <w:ind w:left="7660" w:hanging="428"/>
      </w:pPr>
    </w:lvl>
  </w:abstractNum>
  <w:abstractNum w:abstractNumId="1" w15:restartNumberingAfterBreak="0">
    <w:nsid w:val="0B7245D0"/>
    <w:multiLevelType w:val="multilevel"/>
    <w:tmpl w:val="0C78A7AC"/>
    <w:name w:val="NTG Table Bullet List322"/>
    <w:numStyleLink w:val="Tablebulletlist"/>
  </w:abstractNum>
  <w:abstractNum w:abstractNumId="2" w15:restartNumberingAfterBreak="0">
    <w:nsid w:val="0F195B3C"/>
    <w:multiLevelType w:val="multilevel"/>
    <w:tmpl w:val="3928FD02"/>
    <w:name w:val="NTG Table Bullet List3322222"/>
    <w:numStyleLink w:val="Bulletlist"/>
  </w:abstractNum>
  <w:abstractNum w:abstractNumId="3" w15:restartNumberingAfterBreak="0">
    <w:nsid w:val="100244A1"/>
    <w:multiLevelType w:val="multilevel"/>
    <w:tmpl w:val="0C78A7AC"/>
    <w:name w:val="NTG Table Bullet List332"/>
    <w:numStyleLink w:val="Tablebulletlist"/>
  </w:abstractNum>
  <w:abstractNum w:abstractNumId="4" w15:restartNumberingAfterBreak="0">
    <w:nsid w:val="1012237B"/>
    <w:multiLevelType w:val="multilevel"/>
    <w:tmpl w:val="0C78A7AC"/>
    <w:name w:val="NTG Table Bullet List32"/>
    <w:numStyleLink w:val="Tablebulletlist"/>
  </w:abstractNum>
  <w:abstractNum w:abstractNumId="5" w15:restartNumberingAfterBreak="0">
    <w:nsid w:val="15E93577"/>
    <w:multiLevelType w:val="multilevel"/>
    <w:tmpl w:val="4E6AC8F6"/>
    <w:name w:val="NTG Table Bullet List33222222"/>
    <w:numStyleLink w:val="Numberlist"/>
  </w:abstractNum>
  <w:abstractNum w:abstractNumId="6" w15:restartNumberingAfterBreak="0">
    <w:nsid w:val="18D26C06"/>
    <w:multiLevelType w:val="multilevel"/>
    <w:tmpl w:val="3E5E177A"/>
    <w:name w:val="NTG Table Bullet List33222222222222222"/>
    <w:numStyleLink w:val="Tablenumberlist"/>
  </w:abstractNum>
  <w:abstractNum w:abstractNumId="7" w15:restartNumberingAfterBreak="0">
    <w:nsid w:val="19533A06"/>
    <w:multiLevelType w:val="multilevel"/>
    <w:tmpl w:val="3928FD02"/>
    <w:name w:val="NTG Table Bullet List3222"/>
    <w:numStyleLink w:val="Bulletlist"/>
  </w:abstractNum>
  <w:abstractNum w:abstractNumId="8" w15:restartNumberingAfterBreak="0">
    <w:nsid w:val="19AE65C9"/>
    <w:multiLevelType w:val="multilevel"/>
    <w:tmpl w:val="39746A98"/>
    <w:lvl w:ilvl="0">
      <w:start w:val="1"/>
      <w:numFmt w:val="decimal"/>
      <w:pStyle w:val="Tablenumberlistlevel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Tablenumberlistlevel2"/>
      <w:lvlText w:val="%2."/>
      <w:lvlJc w:val="left"/>
      <w:pPr>
        <w:ind w:left="567" w:hanging="283"/>
      </w:pPr>
      <w:rPr>
        <w:rFonts w:hint="default"/>
      </w:rPr>
    </w:lvl>
    <w:lvl w:ilvl="2">
      <w:start w:val="1"/>
      <w:numFmt w:val="lowerRoman"/>
      <w:pStyle w:val="Tablenumberlistlevel3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decimal"/>
      <w:pStyle w:val="Tablenumberlistlevel4"/>
      <w:lvlText w:val="(%4)"/>
      <w:lvlJc w:val="left"/>
      <w:pPr>
        <w:ind w:left="1134" w:hanging="283"/>
      </w:pPr>
      <w:rPr>
        <w:rFonts w:hint="default"/>
      </w:rPr>
    </w:lvl>
    <w:lvl w:ilvl="4">
      <w:start w:val="1"/>
      <w:numFmt w:val="lowerLetter"/>
      <w:pStyle w:val="Tablenumberlistlevel5"/>
      <w:lvlText w:val="(%5)"/>
      <w:lvlJc w:val="left"/>
      <w:pPr>
        <w:ind w:left="1418" w:hanging="284"/>
      </w:pPr>
      <w:rPr>
        <w:rFonts w:hint="default"/>
      </w:rPr>
    </w:lvl>
    <w:lvl w:ilvl="5">
      <w:start w:val="1"/>
      <w:numFmt w:val="lowerRoman"/>
      <w:pStyle w:val="Tablenumberlistlevel6"/>
      <w:lvlText w:val="(%6)"/>
      <w:lvlJc w:val="left"/>
      <w:pPr>
        <w:ind w:left="1701" w:hanging="283"/>
      </w:pPr>
      <w:rPr>
        <w:rFonts w:hint="default"/>
      </w:rPr>
    </w:lvl>
    <w:lvl w:ilvl="6">
      <w:start w:val="1"/>
      <w:numFmt w:val="decimal"/>
      <w:pStyle w:val="Tablenumberlistlevel7"/>
      <w:lvlText w:val="%7.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pStyle w:val="Tablenumberlistlevel8"/>
      <w:lvlText w:val="%8."/>
      <w:lvlJc w:val="left"/>
      <w:pPr>
        <w:ind w:left="2268" w:hanging="283"/>
      </w:pPr>
      <w:rPr>
        <w:rFonts w:hint="default"/>
      </w:rPr>
    </w:lvl>
    <w:lvl w:ilvl="8">
      <w:start w:val="1"/>
      <w:numFmt w:val="lowerRoman"/>
      <w:pStyle w:val="Tablenumberlistlevel9"/>
      <w:lvlText w:val="%9."/>
      <w:lvlJc w:val="left"/>
      <w:pPr>
        <w:ind w:left="2552" w:hanging="284"/>
      </w:pPr>
      <w:rPr>
        <w:rFonts w:hint="default"/>
      </w:rPr>
    </w:lvl>
  </w:abstractNum>
  <w:abstractNum w:abstractNumId="9" w15:restartNumberingAfterBreak="0">
    <w:nsid w:val="1B26429D"/>
    <w:multiLevelType w:val="multilevel"/>
    <w:tmpl w:val="3E5E177A"/>
    <w:name w:val="NTG Table Bullet List33222222222"/>
    <w:numStyleLink w:val="Tablenumberlist"/>
  </w:abstractNum>
  <w:abstractNum w:abstractNumId="10" w15:restartNumberingAfterBreak="0">
    <w:nsid w:val="1B86276C"/>
    <w:multiLevelType w:val="multilevel"/>
    <w:tmpl w:val="3928FD02"/>
    <w:name w:val="NTG Table Bullet List32223"/>
    <w:numStyleLink w:val="Bulletlist"/>
  </w:abstractNum>
  <w:abstractNum w:abstractNumId="11" w15:restartNumberingAfterBreak="0">
    <w:nsid w:val="1D0744AE"/>
    <w:multiLevelType w:val="multilevel"/>
    <w:tmpl w:val="3E5E177A"/>
    <w:name w:val="NTG Table Bullet List3222322"/>
    <w:numStyleLink w:val="Tablenumberlist"/>
  </w:abstractNum>
  <w:abstractNum w:abstractNumId="12" w15:restartNumberingAfterBreak="0">
    <w:nsid w:val="22182E8A"/>
    <w:multiLevelType w:val="multilevel"/>
    <w:tmpl w:val="4E6AC8F6"/>
    <w:styleLink w:val="Numberlist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714"/>
        </w:tabs>
        <w:ind w:left="1071" w:hanging="35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072"/>
        </w:tabs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435"/>
        </w:tabs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786"/>
        </w:tabs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43"/>
        </w:tabs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500"/>
        </w:tabs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58"/>
        </w:tabs>
        <w:ind w:left="3213" w:hanging="357"/>
      </w:pPr>
      <w:rPr>
        <w:rFonts w:hint="default"/>
      </w:rPr>
    </w:lvl>
  </w:abstractNum>
  <w:abstractNum w:abstractNumId="13" w15:restartNumberingAfterBreak="0">
    <w:nsid w:val="272E3F76"/>
    <w:multiLevelType w:val="multilevel"/>
    <w:tmpl w:val="3E5E177A"/>
    <w:name w:val="NTG Table Bullet List3322"/>
    <w:numStyleLink w:val="Tablenumberlist"/>
  </w:abstractNum>
  <w:abstractNum w:abstractNumId="14" w15:restartNumberingAfterBreak="0">
    <w:nsid w:val="27CE4608"/>
    <w:multiLevelType w:val="multilevel"/>
    <w:tmpl w:val="3E5E177A"/>
    <w:name w:val="NTG Table Bullet List33222"/>
    <w:numStyleLink w:val="Tablenumberlist"/>
  </w:abstractNum>
  <w:abstractNum w:abstractNumId="15" w15:restartNumberingAfterBreak="0">
    <w:nsid w:val="27D83E4D"/>
    <w:multiLevelType w:val="multilevel"/>
    <w:tmpl w:val="3928FD02"/>
    <w:numStyleLink w:val="Bulletlist"/>
  </w:abstractNum>
  <w:abstractNum w:abstractNumId="16" w15:restartNumberingAfterBreak="0">
    <w:nsid w:val="2D392732"/>
    <w:multiLevelType w:val="multilevel"/>
    <w:tmpl w:val="3E5E177A"/>
    <w:name w:val="NTG Table Bullet List322232"/>
    <w:styleLink w:val="Tablenumberlist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567" w:hanging="283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4" w:hanging="283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18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68" w:hanging="283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2" w:hanging="284"/>
      </w:pPr>
      <w:rPr>
        <w:rFonts w:hint="default"/>
      </w:rPr>
    </w:lvl>
  </w:abstractNum>
  <w:abstractNum w:abstractNumId="17" w15:restartNumberingAfterBreak="0">
    <w:nsid w:val="2E693641"/>
    <w:multiLevelType w:val="multilevel"/>
    <w:tmpl w:val="3E5E177A"/>
    <w:name w:val="NTG Table Bullet List33"/>
    <w:numStyleLink w:val="Tablenumberlist"/>
  </w:abstractNum>
  <w:abstractNum w:abstractNumId="18" w15:restartNumberingAfterBreak="0">
    <w:nsid w:val="2EF077BC"/>
    <w:multiLevelType w:val="multilevel"/>
    <w:tmpl w:val="0C78A7AC"/>
    <w:name w:val="NTG Table Bullet List33222222222222222222"/>
    <w:numStyleLink w:val="Tablebulletlist"/>
  </w:abstractNum>
  <w:abstractNum w:abstractNumId="19" w15:restartNumberingAfterBreak="0">
    <w:nsid w:val="32DF44DA"/>
    <w:multiLevelType w:val="multilevel"/>
    <w:tmpl w:val="3E5E177A"/>
    <w:name w:val="NTG Table Bullet List3222323"/>
    <w:numStyleLink w:val="Tablenumberlist"/>
  </w:abstractNum>
  <w:abstractNum w:abstractNumId="20" w15:restartNumberingAfterBreak="0">
    <w:nsid w:val="36744DFA"/>
    <w:multiLevelType w:val="multilevel"/>
    <w:tmpl w:val="3928FD02"/>
    <w:styleLink w:val="Bulletlist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hint="default"/>
        <w:color w:val="auto"/>
      </w:rPr>
    </w:lvl>
    <w:lvl w:ilvl="1">
      <w:start w:val="1"/>
      <w:numFmt w:val="bullet"/>
      <w:pStyle w:val="ListBullet2"/>
      <w:lvlText w:val="o"/>
      <w:lvlJc w:val="left"/>
      <w:pPr>
        <w:ind w:left="714" w:hanging="357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bullet"/>
      <w:pStyle w:val="ListBullet4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pStyle w:val="ListBullet5"/>
      <w:lvlText w:val="o"/>
      <w:lvlJc w:val="left"/>
      <w:pPr>
        <w:ind w:left="1785" w:hanging="35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213" w:hanging="357"/>
      </w:pPr>
      <w:rPr>
        <w:rFonts w:ascii="Wingdings" w:hAnsi="Wingdings" w:hint="default"/>
      </w:rPr>
    </w:lvl>
  </w:abstractNum>
  <w:abstractNum w:abstractNumId="21" w15:restartNumberingAfterBreak="0">
    <w:nsid w:val="3BE61945"/>
    <w:multiLevelType w:val="multilevel"/>
    <w:tmpl w:val="3928FD02"/>
    <w:name w:val="NTG Table Bullet List332222222222222222"/>
    <w:numStyleLink w:val="Bulletlist"/>
  </w:abstractNum>
  <w:abstractNum w:abstractNumId="22" w15:restartNumberingAfterBreak="0">
    <w:nsid w:val="42417B9C"/>
    <w:multiLevelType w:val="hybridMultilevel"/>
    <w:tmpl w:val="BCDA683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FD3A20"/>
    <w:multiLevelType w:val="multilevel"/>
    <w:tmpl w:val="3E5E177A"/>
    <w:name w:val="NTG Table Bullet List3322222222222"/>
    <w:numStyleLink w:val="Tablenumberlist"/>
  </w:abstractNum>
  <w:abstractNum w:abstractNumId="24" w15:restartNumberingAfterBreak="0">
    <w:nsid w:val="4BB76081"/>
    <w:multiLevelType w:val="multilevel"/>
    <w:tmpl w:val="0C78A7AC"/>
    <w:styleLink w:val="Tablebulletlist"/>
    <w:lvl w:ilvl="0">
      <w:start w:val="1"/>
      <w:numFmt w:val="bullet"/>
      <w:pStyle w:val="Tablebulletlistlevel1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pStyle w:val="Tablebulletlistlevel2"/>
      <w:lvlText w:val="o"/>
      <w:lvlJc w:val="left"/>
      <w:pPr>
        <w:ind w:left="567" w:hanging="283"/>
      </w:pPr>
      <w:rPr>
        <w:rFonts w:ascii="Courier New" w:hAnsi="Courier New" w:hint="default"/>
      </w:rPr>
    </w:lvl>
    <w:lvl w:ilvl="2">
      <w:start w:val="1"/>
      <w:numFmt w:val="bullet"/>
      <w:pStyle w:val="Tablebulletlistlevel3"/>
      <w:lvlText w:val=""/>
      <w:lvlJc w:val="left"/>
      <w:pPr>
        <w:ind w:left="851" w:hanging="284"/>
      </w:pPr>
      <w:rPr>
        <w:rFonts w:ascii="Wingdings" w:hAnsi="Wingdings" w:hint="default"/>
        <w:color w:val="auto"/>
      </w:rPr>
    </w:lvl>
    <w:lvl w:ilvl="3">
      <w:start w:val="1"/>
      <w:numFmt w:val="bullet"/>
      <w:pStyle w:val="Tablebulletlistlevel4"/>
      <w:lvlText w:val=""/>
      <w:lvlJc w:val="left"/>
      <w:pPr>
        <w:ind w:left="1134" w:hanging="283"/>
      </w:pPr>
      <w:rPr>
        <w:rFonts w:ascii="Wingdings" w:hAnsi="Wingdings" w:hint="default"/>
        <w:color w:val="auto"/>
      </w:rPr>
    </w:lvl>
    <w:lvl w:ilvl="4">
      <w:start w:val="1"/>
      <w:numFmt w:val="bullet"/>
      <w:pStyle w:val="Tablebulletlistlevel5"/>
      <w:lvlText w:val="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bullet"/>
      <w:pStyle w:val="Tablebulletlistlevel6"/>
      <w:lvlText w:val=""/>
      <w:lvlJc w:val="left"/>
      <w:pPr>
        <w:ind w:left="1701" w:hanging="283"/>
      </w:pPr>
      <w:rPr>
        <w:rFonts w:ascii="Symbol" w:hAnsi="Symbol" w:hint="default"/>
        <w:color w:val="auto"/>
      </w:rPr>
    </w:lvl>
    <w:lvl w:ilvl="6">
      <w:start w:val="1"/>
      <w:numFmt w:val="bullet"/>
      <w:pStyle w:val="Tablebulletlistlevel7"/>
      <w:lvlText w:val="o"/>
      <w:lvlJc w:val="left"/>
      <w:pPr>
        <w:ind w:left="1985" w:hanging="284"/>
      </w:pPr>
      <w:rPr>
        <w:rFonts w:ascii="Courier New" w:hAnsi="Courier New" w:hint="default"/>
        <w:color w:val="auto"/>
      </w:rPr>
    </w:lvl>
    <w:lvl w:ilvl="7">
      <w:start w:val="1"/>
      <w:numFmt w:val="bullet"/>
      <w:pStyle w:val="Tablebulletlistlevel8"/>
      <w:lvlText w:val=""/>
      <w:lvlJc w:val="left"/>
      <w:pPr>
        <w:ind w:left="2268" w:hanging="283"/>
      </w:pPr>
      <w:rPr>
        <w:rFonts w:ascii="Wingdings" w:hAnsi="Wingdings" w:hint="default"/>
        <w:color w:val="auto"/>
      </w:rPr>
    </w:lvl>
    <w:lvl w:ilvl="8">
      <w:start w:val="1"/>
      <w:numFmt w:val="bullet"/>
      <w:pStyle w:val="Tablebulletlistlevel9"/>
      <w:lvlText w:val=""/>
      <w:lvlJc w:val="left"/>
      <w:pPr>
        <w:ind w:left="2552" w:hanging="284"/>
      </w:pPr>
      <w:rPr>
        <w:rFonts w:ascii="Wingdings" w:hAnsi="Wingdings" w:hint="default"/>
        <w:color w:val="auto"/>
      </w:rPr>
    </w:lvl>
  </w:abstractNum>
  <w:abstractNum w:abstractNumId="25" w15:restartNumberingAfterBreak="0">
    <w:nsid w:val="4D5634AF"/>
    <w:multiLevelType w:val="multilevel"/>
    <w:tmpl w:val="2BBEA3BA"/>
    <w:name w:val="NTG Table Bullet List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"/>
      <w:lvlJc w:val="left"/>
      <w:pPr>
        <w:ind w:left="1440" w:hanging="360"/>
      </w:pPr>
      <w:rPr>
        <w:rFonts w:ascii="Wingdings" w:hAnsi="Wingdings" w:hint="default"/>
      </w:rPr>
    </w:lvl>
    <w:lvl w:ilvl="4">
      <w:start w:val="1"/>
      <w:numFmt w:val="bullet"/>
      <w:lvlText w:val="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  <w:color w:val="auto"/>
      </w:rPr>
    </w:lvl>
    <w:lvl w:ilvl="7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  <w:color w:val="auto"/>
      </w:rPr>
    </w:lvl>
    <w:lvl w:ilvl="8">
      <w:start w:val="1"/>
      <w:numFmt w:val="bullet"/>
      <w:lvlText w:val=""/>
      <w:lvlJc w:val="left"/>
      <w:pPr>
        <w:ind w:left="3240" w:hanging="360"/>
      </w:pPr>
      <w:rPr>
        <w:rFonts w:ascii="Wingdings" w:hAnsi="Wingdings" w:hint="default"/>
        <w:color w:val="auto"/>
      </w:rPr>
    </w:lvl>
  </w:abstractNum>
  <w:abstractNum w:abstractNumId="26" w15:restartNumberingAfterBreak="0">
    <w:nsid w:val="53842BC6"/>
    <w:multiLevelType w:val="multilevel"/>
    <w:tmpl w:val="0C78A7AC"/>
    <w:numStyleLink w:val="Tablebulletlist"/>
  </w:abstractNum>
  <w:abstractNum w:abstractNumId="27" w15:restartNumberingAfterBreak="0">
    <w:nsid w:val="54D23F9E"/>
    <w:multiLevelType w:val="multilevel"/>
    <w:tmpl w:val="2BBEA3BA"/>
    <w:name w:val="NTG Table Bullet List3222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"/>
      <w:lvlJc w:val="left"/>
      <w:pPr>
        <w:ind w:left="1440" w:hanging="360"/>
      </w:pPr>
      <w:rPr>
        <w:rFonts w:ascii="Wingdings" w:hAnsi="Wingdings" w:hint="default"/>
      </w:rPr>
    </w:lvl>
    <w:lvl w:ilvl="4">
      <w:start w:val="1"/>
      <w:numFmt w:val="bullet"/>
      <w:lvlText w:val="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  <w:color w:val="auto"/>
      </w:rPr>
    </w:lvl>
    <w:lvl w:ilvl="7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  <w:color w:val="auto"/>
      </w:rPr>
    </w:lvl>
    <w:lvl w:ilvl="8">
      <w:start w:val="1"/>
      <w:numFmt w:val="bullet"/>
      <w:lvlText w:val=""/>
      <w:lvlJc w:val="left"/>
      <w:pPr>
        <w:ind w:left="3240" w:hanging="360"/>
      </w:pPr>
      <w:rPr>
        <w:rFonts w:ascii="Wingdings" w:hAnsi="Wingdings" w:hint="default"/>
        <w:color w:val="auto"/>
      </w:rPr>
    </w:lvl>
  </w:abstractNum>
  <w:abstractNum w:abstractNumId="28" w15:restartNumberingAfterBreak="0">
    <w:nsid w:val="56DA2CAE"/>
    <w:multiLevelType w:val="multilevel"/>
    <w:tmpl w:val="3E5E177A"/>
    <w:name w:val="NTG Table Bullet List332222222222222"/>
    <w:numStyleLink w:val="Tablenumberlist"/>
  </w:abstractNum>
  <w:abstractNum w:abstractNumId="29" w15:restartNumberingAfterBreak="0">
    <w:nsid w:val="583359D9"/>
    <w:multiLevelType w:val="multilevel"/>
    <w:tmpl w:val="3E5E177A"/>
    <w:name w:val="NTG Table Bullet List332222222"/>
    <w:numStyleLink w:val="Tablenumberlist"/>
  </w:abstractNum>
  <w:abstractNum w:abstractNumId="30" w15:restartNumberingAfterBreak="0">
    <w:nsid w:val="5B9A5FFE"/>
    <w:multiLevelType w:val="multilevel"/>
    <w:tmpl w:val="0C78A7AC"/>
    <w:name w:val="NTG Table Bullet List33222222222222"/>
    <w:numStyleLink w:val="Tablebulletlist"/>
  </w:abstractNum>
  <w:abstractNum w:abstractNumId="31" w15:restartNumberingAfterBreak="0">
    <w:nsid w:val="5D444259"/>
    <w:multiLevelType w:val="multilevel"/>
    <w:tmpl w:val="0C78A7AC"/>
    <w:name w:val="NTG Table Bullet List332222"/>
    <w:numStyleLink w:val="Tablebulletlist"/>
  </w:abstractNum>
  <w:abstractNum w:abstractNumId="32" w15:restartNumberingAfterBreak="0">
    <w:nsid w:val="69262556"/>
    <w:multiLevelType w:val="multilevel"/>
    <w:tmpl w:val="3E5E177A"/>
    <w:name w:val="NTG Table Bullet List3322222222222222"/>
    <w:numStyleLink w:val="Tablenumberlist"/>
  </w:abstractNum>
  <w:abstractNum w:abstractNumId="33" w15:restartNumberingAfterBreak="0">
    <w:nsid w:val="6C1C4610"/>
    <w:multiLevelType w:val="hybridMultilevel"/>
    <w:tmpl w:val="400C578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53664D"/>
    <w:multiLevelType w:val="multilevel"/>
    <w:tmpl w:val="0C78A7AC"/>
    <w:name w:val="NTG Table Bullet List3322222222222222222"/>
    <w:numStyleLink w:val="Tablebulletlist"/>
  </w:abstractNum>
  <w:abstractNum w:abstractNumId="35" w15:restartNumberingAfterBreak="0">
    <w:nsid w:val="76141D1E"/>
    <w:multiLevelType w:val="multilevel"/>
    <w:tmpl w:val="0C78A7AC"/>
    <w:name w:val="NTG Table Bullet List332222222222"/>
    <w:numStyleLink w:val="Tablebulletlist"/>
  </w:abstractNum>
  <w:abstractNum w:abstractNumId="36" w15:restartNumberingAfterBreak="0">
    <w:nsid w:val="77361C0A"/>
    <w:multiLevelType w:val="hybridMultilevel"/>
    <w:tmpl w:val="ABE0474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CC6470"/>
    <w:multiLevelType w:val="multilevel"/>
    <w:tmpl w:val="0D62A85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38" w15:restartNumberingAfterBreak="0">
    <w:nsid w:val="7EB377EB"/>
    <w:multiLevelType w:val="multilevel"/>
    <w:tmpl w:val="2BBEA3BA"/>
    <w:name w:val="NTG Table Bullet List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"/>
      <w:lvlJc w:val="left"/>
      <w:pPr>
        <w:ind w:left="1440" w:hanging="360"/>
      </w:pPr>
      <w:rPr>
        <w:rFonts w:ascii="Wingdings" w:hAnsi="Wingdings" w:hint="default"/>
      </w:rPr>
    </w:lvl>
    <w:lvl w:ilvl="4">
      <w:start w:val="1"/>
      <w:numFmt w:val="bullet"/>
      <w:lvlText w:val="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  <w:color w:val="auto"/>
      </w:rPr>
    </w:lvl>
    <w:lvl w:ilvl="7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  <w:color w:val="auto"/>
      </w:rPr>
    </w:lvl>
    <w:lvl w:ilvl="8">
      <w:start w:val="1"/>
      <w:numFmt w:val="bullet"/>
      <w:lvlText w:val=""/>
      <w:lvlJc w:val="left"/>
      <w:pPr>
        <w:ind w:left="3240" w:hanging="360"/>
      </w:pPr>
      <w:rPr>
        <w:rFonts w:ascii="Wingdings" w:hAnsi="Wingdings" w:hint="default"/>
        <w:color w:val="auto"/>
      </w:rPr>
    </w:lvl>
  </w:abstractNum>
  <w:num w:numId="1" w16cid:durableId="586304615">
    <w:abstractNumId w:val="20"/>
  </w:num>
  <w:num w:numId="2" w16cid:durableId="1631396900">
    <w:abstractNumId w:val="12"/>
  </w:num>
  <w:num w:numId="3" w16cid:durableId="959845765">
    <w:abstractNumId w:val="37"/>
  </w:num>
  <w:num w:numId="4" w16cid:durableId="824318789">
    <w:abstractNumId w:val="24"/>
  </w:num>
  <w:num w:numId="5" w16cid:durableId="1240628893">
    <w:abstractNumId w:val="16"/>
  </w:num>
  <w:num w:numId="6" w16cid:durableId="669911168">
    <w:abstractNumId w:val="8"/>
  </w:num>
  <w:num w:numId="7" w16cid:durableId="1227960301">
    <w:abstractNumId w:val="26"/>
  </w:num>
  <w:num w:numId="8" w16cid:durableId="1640181729">
    <w:abstractNumId w:val="15"/>
  </w:num>
  <w:num w:numId="9" w16cid:durableId="2174440">
    <w:abstractNumId w:val="36"/>
  </w:num>
  <w:num w:numId="10" w16cid:durableId="1667517876">
    <w:abstractNumId w:val="22"/>
  </w:num>
  <w:num w:numId="11" w16cid:durableId="1061244746">
    <w:abstractNumId w:val="33"/>
  </w:num>
  <w:num w:numId="12" w16cid:durableId="1525094050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efaultTabStop w:val="284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EB0"/>
    <w:rsid w:val="00001DDF"/>
    <w:rsid w:val="0000322D"/>
    <w:rsid w:val="00007670"/>
    <w:rsid w:val="00010665"/>
    <w:rsid w:val="00020347"/>
    <w:rsid w:val="0002393A"/>
    <w:rsid w:val="00025E87"/>
    <w:rsid w:val="00027DB8"/>
    <w:rsid w:val="00031A96"/>
    <w:rsid w:val="00040BF3"/>
    <w:rsid w:val="0004211C"/>
    <w:rsid w:val="00046C59"/>
    <w:rsid w:val="00051362"/>
    <w:rsid w:val="00051F45"/>
    <w:rsid w:val="00052953"/>
    <w:rsid w:val="0005341A"/>
    <w:rsid w:val="00056DEF"/>
    <w:rsid w:val="00056EDC"/>
    <w:rsid w:val="0006635A"/>
    <w:rsid w:val="000720BE"/>
    <w:rsid w:val="0007259C"/>
    <w:rsid w:val="00080202"/>
    <w:rsid w:val="00080DCD"/>
    <w:rsid w:val="00080E22"/>
    <w:rsid w:val="00082573"/>
    <w:rsid w:val="00082E34"/>
    <w:rsid w:val="000840A3"/>
    <w:rsid w:val="000849D4"/>
    <w:rsid w:val="00085062"/>
    <w:rsid w:val="00086A5F"/>
    <w:rsid w:val="000911EF"/>
    <w:rsid w:val="000962C5"/>
    <w:rsid w:val="00097865"/>
    <w:rsid w:val="000A4317"/>
    <w:rsid w:val="000A559C"/>
    <w:rsid w:val="000B0076"/>
    <w:rsid w:val="000B2CA1"/>
    <w:rsid w:val="000C23BA"/>
    <w:rsid w:val="000D1F29"/>
    <w:rsid w:val="000D633D"/>
    <w:rsid w:val="000E342B"/>
    <w:rsid w:val="000E3ED2"/>
    <w:rsid w:val="000E5DD2"/>
    <w:rsid w:val="000F2958"/>
    <w:rsid w:val="000F3850"/>
    <w:rsid w:val="000F58B3"/>
    <w:rsid w:val="000F604F"/>
    <w:rsid w:val="00104E7F"/>
    <w:rsid w:val="001137EC"/>
    <w:rsid w:val="001152F5"/>
    <w:rsid w:val="001161A4"/>
    <w:rsid w:val="00117743"/>
    <w:rsid w:val="00117F5B"/>
    <w:rsid w:val="00132658"/>
    <w:rsid w:val="001343E2"/>
    <w:rsid w:val="00150DC0"/>
    <w:rsid w:val="00156CD4"/>
    <w:rsid w:val="0016153B"/>
    <w:rsid w:val="00162207"/>
    <w:rsid w:val="00164A3E"/>
    <w:rsid w:val="00166FF6"/>
    <w:rsid w:val="0017150D"/>
    <w:rsid w:val="001727C8"/>
    <w:rsid w:val="00172B65"/>
    <w:rsid w:val="00176123"/>
    <w:rsid w:val="00181620"/>
    <w:rsid w:val="001827F3"/>
    <w:rsid w:val="00187130"/>
    <w:rsid w:val="001957AD"/>
    <w:rsid w:val="00196F8E"/>
    <w:rsid w:val="001A13D3"/>
    <w:rsid w:val="001A2B7F"/>
    <w:rsid w:val="001A3AFD"/>
    <w:rsid w:val="001A496C"/>
    <w:rsid w:val="001A576A"/>
    <w:rsid w:val="001A744B"/>
    <w:rsid w:val="001B28DA"/>
    <w:rsid w:val="001B2B6C"/>
    <w:rsid w:val="001B3D22"/>
    <w:rsid w:val="001B67E2"/>
    <w:rsid w:val="001D01C4"/>
    <w:rsid w:val="001D4DA9"/>
    <w:rsid w:val="001D4F99"/>
    <w:rsid w:val="001D52B0"/>
    <w:rsid w:val="001D5A18"/>
    <w:rsid w:val="001D7384"/>
    <w:rsid w:val="001D7C37"/>
    <w:rsid w:val="001D7CA4"/>
    <w:rsid w:val="001E057F"/>
    <w:rsid w:val="001E14EB"/>
    <w:rsid w:val="001F59E6"/>
    <w:rsid w:val="00202D7E"/>
    <w:rsid w:val="00203978"/>
    <w:rsid w:val="00203F1C"/>
    <w:rsid w:val="002044FA"/>
    <w:rsid w:val="00206936"/>
    <w:rsid w:val="00206C6F"/>
    <w:rsid w:val="00206FBD"/>
    <w:rsid w:val="00207746"/>
    <w:rsid w:val="00230031"/>
    <w:rsid w:val="00235C01"/>
    <w:rsid w:val="00247343"/>
    <w:rsid w:val="00247391"/>
    <w:rsid w:val="002645D5"/>
    <w:rsid w:val="0026532D"/>
    <w:rsid w:val="00265C56"/>
    <w:rsid w:val="002716CD"/>
    <w:rsid w:val="00274D4B"/>
    <w:rsid w:val="002806F5"/>
    <w:rsid w:val="00281577"/>
    <w:rsid w:val="00284EF4"/>
    <w:rsid w:val="002926BC"/>
    <w:rsid w:val="00293A72"/>
    <w:rsid w:val="002A0160"/>
    <w:rsid w:val="002A30C3"/>
    <w:rsid w:val="002A6F6A"/>
    <w:rsid w:val="002A7712"/>
    <w:rsid w:val="002B02A6"/>
    <w:rsid w:val="002B38F7"/>
    <w:rsid w:val="002B4F50"/>
    <w:rsid w:val="002B5591"/>
    <w:rsid w:val="002B6AA4"/>
    <w:rsid w:val="002C0BEF"/>
    <w:rsid w:val="002C1FE9"/>
    <w:rsid w:val="002C21A2"/>
    <w:rsid w:val="002C3B5B"/>
    <w:rsid w:val="002D3A57"/>
    <w:rsid w:val="002D7D05"/>
    <w:rsid w:val="002E20C8"/>
    <w:rsid w:val="002E4290"/>
    <w:rsid w:val="002E66A6"/>
    <w:rsid w:val="002E6ECD"/>
    <w:rsid w:val="002F0DB1"/>
    <w:rsid w:val="002F2885"/>
    <w:rsid w:val="002F45A1"/>
    <w:rsid w:val="0030203D"/>
    <w:rsid w:val="003037F9"/>
    <w:rsid w:val="0030583E"/>
    <w:rsid w:val="00307FE1"/>
    <w:rsid w:val="003164BA"/>
    <w:rsid w:val="0032013E"/>
    <w:rsid w:val="003258E6"/>
    <w:rsid w:val="00342283"/>
    <w:rsid w:val="00343A87"/>
    <w:rsid w:val="00344A36"/>
    <w:rsid w:val="003456F4"/>
    <w:rsid w:val="00347FB6"/>
    <w:rsid w:val="003504FD"/>
    <w:rsid w:val="00350881"/>
    <w:rsid w:val="00354DD9"/>
    <w:rsid w:val="00357D55"/>
    <w:rsid w:val="00363513"/>
    <w:rsid w:val="003657E5"/>
    <w:rsid w:val="0036589C"/>
    <w:rsid w:val="00371312"/>
    <w:rsid w:val="00371DC7"/>
    <w:rsid w:val="00377B21"/>
    <w:rsid w:val="00387DB7"/>
    <w:rsid w:val="00390862"/>
    <w:rsid w:val="00390CE3"/>
    <w:rsid w:val="00394876"/>
    <w:rsid w:val="00394AAF"/>
    <w:rsid w:val="00394CE5"/>
    <w:rsid w:val="0039602B"/>
    <w:rsid w:val="003A6341"/>
    <w:rsid w:val="003B67FD"/>
    <w:rsid w:val="003B6A61"/>
    <w:rsid w:val="003D0F63"/>
    <w:rsid w:val="003D42C0"/>
    <w:rsid w:val="003D4A8F"/>
    <w:rsid w:val="003D5B29"/>
    <w:rsid w:val="003D7818"/>
    <w:rsid w:val="003E2445"/>
    <w:rsid w:val="003E3BB2"/>
    <w:rsid w:val="003F07E7"/>
    <w:rsid w:val="003F4846"/>
    <w:rsid w:val="003F5B58"/>
    <w:rsid w:val="003F7E65"/>
    <w:rsid w:val="0040222A"/>
    <w:rsid w:val="00402A05"/>
    <w:rsid w:val="004047BC"/>
    <w:rsid w:val="004100F7"/>
    <w:rsid w:val="0041295B"/>
    <w:rsid w:val="00414CB3"/>
    <w:rsid w:val="0041563D"/>
    <w:rsid w:val="00426E25"/>
    <w:rsid w:val="00427D9C"/>
    <w:rsid w:val="00427E7E"/>
    <w:rsid w:val="00433C60"/>
    <w:rsid w:val="0043465D"/>
    <w:rsid w:val="00443B6E"/>
    <w:rsid w:val="00450636"/>
    <w:rsid w:val="0045420A"/>
    <w:rsid w:val="004554D4"/>
    <w:rsid w:val="0045632E"/>
    <w:rsid w:val="00461744"/>
    <w:rsid w:val="00466185"/>
    <w:rsid w:val="00466303"/>
    <w:rsid w:val="004668A7"/>
    <w:rsid w:val="00466C1E"/>
    <w:rsid w:val="00466D96"/>
    <w:rsid w:val="00467747"/>
    <w:rsid w:val="00470017"/>
    <w:rsid w:val="0047105A"/>
    <w:rsid w:val="00471BB1"/>
    <w:rsid w:val="00473C98"/>
    <w:rsid w:val="00474965"/>
    <w:rsid w:val="00482DF8"/>
    <w:rsid w:val="004864DE"/>
    <w:rsid w:val="00494BE5"/>
    <w:rsid w:val="00495C12"/>
    <w:rsid w:val="00495E30"/>
    <w:rsid w:val="004A0EBA"/>
    <w:rsid w:val="004A2538"/>
    <w:rsid w:val="004A331E"/>
    <w:rsid w:val="004A3A71"/>
    <w:rsid w:val="004A3CC9"/>
    <w:rsid w:val="004B0C15"/>
    <w:rsid w:val="004B35EA"/>
    <w:rsid w:val="004B565A"/>
    <w:rsid w:val="004B69E4"/>
    <w:rsid w:val="004C46E6"/>
    <w:rsid w:val="004C6C39"/>
    <w:rsid w:val="004D075F"/>
    <w:rsid w:val="004D1B76"/>
    <w:rsid w:val="004D344E"/>
    <w:rsid w:val="004E019E"/>
    <w:rsid w:val="004E06EC"/>
    <w:rsid w:val="004E0A3F"/>
    <w:rsid w:val="004E2CB7"/>
    <w:rsid w:val="004E4576"/>
    <w:rsid w:val="004F016A"/>
    <w:rsid w:val="00500F94"/>
    <w:rsid w:val="00502FB3"/>
    <w:rsid w:val="00503DE9"/>
    <w:rsid w:val="0050530C"/>
    <w:rsid w:val="00505DEA"/>
    <w:rsid w:val="005060E5"/>
    <w:rsid w:val="00507782"/>
    <w:rsid w:val="00512A04"/>
    <w:rsid w:val="00514A6A"/>
    <w:rsid w:val="00520499"/>
    <w:rsid w:val="0052341C"/>
    <w:rsid w:val="005249F5"/>
    <w:rsid w:val="005260F7"/>
    <w:rsid w:val="00543BD1"/>
    <w:rsid w:val="00556113"/>
    <w:rsid w:val="005621C4"/>
    <w:rsid w:val="00564C12"/>
    <w:rsid w:val="005654B8"/>
    <w:rsid w:val="00574836"/>
    <w:rsid w:val="005762CC"/>
    <w:rsid w:val="00582D3D"/>
    <w:rsid w:val="00590040"/>
    <w:rsid w:val="00595386"/>
    <w:rsid w:val="00597234"/>
    <w:rsid w:val="005A4AC0"/>
    <w:rsid w:val="005A539B"/>
    <w:rsid w:val="005A5FDF"/>
    <w:rsid w:val="005B0FB7"/>
    <w:rsid w:val="005B122A"/>
    <w:rsid w:val="005B1FCB"/>
    <w:rsid w:val="005B5AC2"/>
    <w:rsid w:val="005C2612"/>
    <w:rsid w:val="005C2833"/>
    <w:rsid w:val="005E144D"/>
    <w:rsid w:val="005E1500"/>
    <w:rsid w:val="005E3A43"/>
    <w:rsid w:val="005F0B17"/>
    <w:rsid w:val="005F77C7"/>
    <w:rsid w:val="00605E08"/>
    <w:rsid w:val="00617B18"/>
    <w:rsid w:val="00620675"/>
    <w:rsid w:val="00622910"/>
    <w:rsid w:val="00624440"/>
    <w:rsid w:val="006254B6"/>
    <w:rsid w:val="00627FC8"/>
    <w:rsid w:val="00633EB4"/>
    <w:rsid w:val="00640C4C"/>
    <w:rsid w:val="006433C3"/>
    <w:rsid w:val="00650F5B"/>
    <w:rsid w:val="00661D1D"/>
    <w:rsid w:val="00665916"/>
    <w:rsid w:val="006670D7"/>
    <w:rsid w:val="006719EA"/>
    <w:rsid w:val="00671F13"/>
    <w:rsid w:val="006728AA"/>
    <w:rsid w:val="0067400A"/>
    <w:rsid w:val="006847AD"/>
    <w:rsid w:val="0069114B"/>
    <w:rsid w:val="006944C1"/>
    <w:rsid w:val="006A1FE7"/>
    <w:rsid w:val="006A756A"/>
    <w:rsid w:val="006B7FE0"/>
    <w:rsid w:val="006D66F7"/>
    <w:rsid w:val="006E283C"/>
    <w:rsid w:val="006E65DD"/>
    <w:rsid w:val="00705C9D"/>
    <w:rsid w:val="00705F13"/>
    <w:rsid w:val="00714F1D"/>
    <w:rsid w:val="00715225"/>
    <w:rsid w:val="00720CC6"/>
    <w:rsid w:val="00722DDB"/>
    <w:rsid w:val="00724728"/>
    <w:rsid w:val="00724F98"/>
    <w:rsid w:val="00730B9B"/>
    <w:rsid w:val="0073182E"/>
    <w:rsid w:val="007332FF"/>
    <w:rsid w:val="007371AB"/>
    <w:rsid w:val="007408F5"/>
    <w:rsid w:val="00741EAE"/>
    <w:rsid w:val="00755248"/>
    <w:rsid w:val="0076190B"/>
    <w:rsid w:val="0076355D"/>
    <w:rsid w:val="00763A2D"/>
    <w:rsid w:val="007676A4"/>
    <w:rsid w:val="007747DC"/>
    <w:rsid w:val="00777795"/>
    <w:rsid w:val="00783A57"/>
    <w:rsid w:val="00784C92"/>
    <w:rsid w:val="007859CD"/>
    <w:rsid w:val="00785C24"/>
    <w:rsid w:val="007907E4"/>
    <w:rsid w:val="007942FB"/>
    <w:rsid w:val="00796461"/>
    <w:rsid w:val="007A5EFD"/>
    <w:rsid w:val="007A6A4F"/>
    <w:rsid w:val="007B03F5"/>
    <w:rsid w:val="007B5C09"/>
    <w:rsid w:val="007B5DA2"/>
    <w:rsid w:val="007B64DF"/>
    <w:rsid w:val="007C0966"/>
    <w:rsid w:val="007C1803"/>
    <w:rsid w:val="007C19E7"/>
    <w:rsid w:val="007C5CFD"/>
    <w:rsid w:val="007C6D9F"/>
    <w:rsid w:val="007D2176"/>
    <w:rsid w:val="007D4893"/>
    <w:rsid w:val="007D48A4"/>
    <w:rsid w:val="007E70CF"/>
    <w:rsid w:val="007E74A4"/>
    <w:rsid w:val="007F1B6F"/>
    <w:rsid w:val="007F263F"/>
    <w:rsid w:val="007F2E34"/>
    <w:rsid w:val="008015A8"/>
    <w:rsid w:val="0080766E"/>
    <w:rsid w:val="00811169"/>
    <w:rsid w:val="00815297"/>
    <w:rsid w:val="008170DB"/>
    <w:rsid w:val="00817BA1"/>
    <w:rsid w:val="00823022"/>
    <w:rsid w:val="0082634E"/>
    <w:rsid w:val="00830853"/>
    <w:rsid w:val="008313C4"/>
    <w:rsid w:val="00834940"/>
    <w:rsid w:val="00835434"/>
    <w:rsid w:val="008358C0"/>
    <w:rsid w:val="00836E22"/>
    <w:rsid w:val="00841B39"/>
    <w:rsid w:val="00842838"/>
    <w:rsid w:val="00854EC1"/>
    <w:rsid w:val="0085797F"/>
    <w:rsid w:val="00857CA9"/>
    <w:rsid w:val="00860028"/>
    <w:rsid w:val="00861669"/>
    <w:rsid w:val="00861DC3"/>
    <w:rsid w:val="00867019"/>
    <w:rsid w:val="00872B4E"/>
    <w:rsid w:val="00872EF1"/>
    <w:rsid w:val="0087320B"/>
    <w:rsid w:val="008735A9"/>
    <w:rsid w:val="00877BC5"/>
    <w:rsid w:val="00877D20"/>
    <w:rsid w:val="00881C48"/>
    <w:rsid w:val="00885B80"/>
    <w:rsid w:val="00885C30"/>
    <w:rsid w:val="00885E9B"/>
    <w:rsid w:val="0089368E"/>
    <w:rsid w:val="00893C96"/>
    <w:rsid w:val="0089500A"/>
    <w:rsid w:val="008971CA"/>
    <w:rsid w:val="00897C94"/>
    <w:rsid w:val="008A7C12"/>
    <w:rsid w:val="008B03CE"/>
    <w:rsid w:val="008B521D"/>
    <w:rsid w:val="008B529E"/>
    <w:rsid w:val="008C17FB"/>
    <w:rsid w:val="008C70BB"/>
    <w:rsid w:val="008D1B00"/>
    <w:rsid w:val="008D57B8"/>
    <w:rsid w:val="008E03FC"/>
    <w:rsid w:val="008E229E"/>
    <w:rsid w:val="008E510B"/>
    <w:rsid w:val="00902B13"/>
    <w:rsid w:val="009034F0"/>
    <w:rsid w:val="00911941"/>
    <w:rsid w:val="0092024D"/>
    <w:rsid w:val="00923B4E"/>
    <w:rsid w:val="00925146"/>
    <w:rsid w:val="00925F0F"/>
    <w:rsid w:val="00932F6B"/>
    <w:rsid w:val="00934E50"/>
    <w:rsid w:val="00941297"/>
    <w:rsid w:val="009468BC"/>
    <w:rsid w:val="00947FAE"/>
    <w:rsid w:val="009616DF"/>
    <w:rsid w:val="0096542F"/>
    <w:rsid w:val="00967FA7"/>
    <w:rsid w:val="00971645"/>
    <w:rsid w:val="00977919"/>
    <w:rsid w:val="00983000"/>
    <w:rsid w:val="009870FA"/>
    <w:rsid w:val="009921C3"/>
    <w:rsid w:val="0099551D"/>
    <w:rsid w:val="009A5897"/>
    <w:rsid w:val="009A5F24"/>
    <w:rsid w:val="009B0B3E"/>
    <w:rsid w:val="009B1913"/>
    <w:rsid w:val="009B1BF1"/>
    <w:rsid w:val="009B53DF"/>
    <w:rsid w:val="009B6657"/>
    <w:rsid w:val="009B6966"/>
    <w:rsid w:val="009C2B39"/>
    <w:rsid w:val="009D0EB5"/>
    <w:rsid w:val="009D14F9"/>
    <w:rsid w:val="009D2B74"/>
    <w:rsid w:val="009D63FF"/>
    <w:rsid w:val="009E175D"/>
    <w:rsid w:val="009E3CC2"/>
    <w:rsid w:val="009F06BD"/>
    <w:rsid w:val="009F2A4D"/>
    <w:rsid w:val="009F3737"/>
    <w:rsid w:val="00A00828"/>
    <w:rsid w:val="00A03290"/>
    <w:rsid w:val="00A0387E"/>
    <w:rsid w:val="00A05BFD"/>
    <w:rsid w:val="00A07490"/>
    <w:rsid w:val="00A10655"/>
    <w:rsid w:val="00A111D0"/>
    <w:rsid w:val="00A12B64"/>
    <w:rsid w:val="00A22C38"/>
    <w:rsid w:val="00A22D3C"/>
    <w:rsid w:val="00A25193"/>
    <w:rsid w:val="00A26E80"/>
    <w:rsid w:val="00A31AE8"/>
    <w:rsid w:val="00A32CB7"/>
    <w:rsid w:val="00A3739D"/>
    <w:rsid w:val="00A3761F"/>
    <w:rsid w:val="00A37DDA"/>
    <w:rsid w:val="00A45005"/>
    <w:rsid w:val="00A53CF0"/>
    <w:rsid w:val="00A66DD9"/>
    <w:rsid w:val="00A7620F"/>
    <w:rsid w:val="00A76790"/>
    <w:rsid w:val="00A925EC"/>
    <w:rsid w:val="00A929AA"/>
    <w:rsid w:val="00A92B6B"/>
    <w:rsid w:val="00AA541E"/>
    <w:rsid w:val="00AB354D"/>
    <w:rsid w:val="00AB3CE8"/>
    <w:rsid w:val="00AD0DA4"/>
    <w:rsid w:val="00AD4169"/>
    <w:rsid w:val="00AE193F"/>
    <w:rsid w:val="00AE25C6"/>
    <w:rsid w:val="00AE2A8A"/>
    <w:rsid w:val="00AE306C"/>
    <w:rsid w:val="00AF28C1"/>
    <w:rsid w:val="00B02EF1"/>
    <w:rsid w:val="00B061EB"/>
    <w:rsid w:val="00B07C97"/>
    <w:rsid w:val="00B11C67"/>
    <w:rsid w:val="00B13580"/>
    <w:rsid w:val="00B15754"/>
    <w:rsid w:val="00B16002"/>
    <w:rsid w:val="00B2046E"/>
    <w:rsid w:val="00B20E8B"/>
    <w:rsid w:val="00B257E1"/>
    <w:rsid w:val="00B2599A"/>
    <w:rsid w:val="00B27AC4"/>
    <w:rsid w:val="00B27DEE"/>
    <w:rsid w:val="00B31D3A"/>
    <w:rsid w:val="00B343CC"/>
    <w:rsid w:val="00B5084A"/>
    <w:rsid w:val="00B606A1"/>
    <w:rsid w:val="00B614F7"/>
    <w:rsid w:val="00B61B26"/>
    <w:rsid w:val="00B642EE"/>
    <w:rsid w:val="00B65E6B"/>
    <w:rsid w:val="00B674EB"/>
    <w:rsid w:val="00B675B2"/>
    <w:rsid w:val="00B81261"/>
    <w:rsid w:val="00B8223E"/>
    <w:rsid w:val="00B832AE"/>
    <w:rsid w:val="00B86678"/>
    <w:rsid w:val="00B92F9B"/>
    <w:rsid w:val="00B941B3"/>
    <w:rsid w:val="00B96513"/>
    <w:rsid w:val="00B97076"/>
    <w:rsid w:val="00BA1A56"/>
    <w:rsid w:val="00BA1D47"/>
    <w:rsid w:val="00BA66F0"/>
    <w:rsid w:val="00BA75C5"/>
    <w:rsid w:val="00BB2239"/>
    <w:rsid w:val="00BB2AE7"/>
    <w:rsid w:val="00BB6464"/>
    <w:rsid w:val="00BC1BB8"/>
    <w:rsid w:val="00BD7FE1"/>
    <w:rsid w:val="00BE37CA"/>
    <w:rsid w:val="00BE6144"/>
    <w:rsid w:val="00BE635A"/>
    <w:rsid w:val="00BF17E9"/>
    <w:rsid w:val="00BF2ABB"/>
    <w:rsid w:val="00BF5099"/>
    <w:rsid w:val="00C0494E"/>
    <w:rsid w:val="00C10B5E"/>
    <w:rsid w:val="00C10F10"/>
    <w:rsid w:val="00C11E6F"/>
    <w:rsid w:val="00C13BBB"/>
    <w:rsid w:val="00C15D4D"/>
    <w:rsid w:val="00C175DC"/>
    <w:rsid w:val="00C30171"/>
    <w:rsid w:val="00C309D8"/>
    <w:rsid w:val="00C43519"/>
    <w:rsid w:val="00C45263"/>
    <w:rsid w:val="00C51537"/>
    <w:rsid w:val="00C52BC3"/>
    <w:rsid w:val="00C53ECF"/>
    <w:rsid w:val="00C579D9"/>
    <w:rsid w:val="00C61AFA"/>
    <w:rsid w:val="00C61D64"/>
    <w:rsid w:val="00C62099"/>
    <w:rsid w:val="00C64EA3"/>
    <w:rsid w:val="00C72867"/>
    <w:rsid w:val="00C75E81"/>
    <w:rsid w:val="00C86609"/>
    <w:rsid w:val="00C87756"/>
    <w:rsid w:val="00C92B4C"/>
    <w:rsid w:val="00C954F6"/>
    <w:rsid w:val="00C95B63"/>
    <w:rsid w:val="00C96318"/>
    <w:rsid w:val="00CA36A0"/>
    <w:rsid w:val="00CA6BC5"/>
    <w:rsid w:val="00CC2F1A"/>
    <w:rsid w:val="00CC571B"/>
    <w:rsid w:val="00CC61CD"/>
    <w:rsid w:val="00CC6C02"/>
    <w:rsid w:val="00CC737B"/>
    <w:rsid w:val="00CD5011"/>
    <w:rsid w:val="00CE5C1E"/>
    <w:rsid w:val="00CE640F"/>
    <w:rsid w:val="00CE76BC"/>
    <w:rsid w:val="00CF540E"/>
    <w:rsid w:val="00D02F07"/>
    <w:rsid w:val="00D15D88"/>
    <w:rsid w:val="00D27D49"/>
    <w:rsid w:val="00D27EBE"/>
    <w:rsid w:val="00D32BCF"/>
    <w:rsid w:val="00D34336"/>
    <w:rsid w:val="00D35D55"/>
    <w:rsid w:val="00D36A49"/>
    <w:rsid w:val="00D517C6"/>
    <w:rsid w:val="00D5309E"/>
    <w:rsid w:val="00D638CA"/>
    <w:rsid w:val="00D71B54"/>
    <w:rsid w:val="00D71D84"/>
    <w:rsid w:val="00D72464"/>
    <w:rsid w:val="00D72A57"/>
    <w:rsid w:val="00D768EB"/>
    <w:rsid w:val="00D81E17"/>
    <w:rsid w:val="00D82D1E"/>
    <w:rsid w:val="00D832D9"/>
    <w:rsid w:val="00D83EC2"/>
    <w:rsid w:val="00D90EA8"/>
    <w:rsid w:val="00D90F00"/>
    <w:rsid w:val="00D975C0"/>
    <w:rsid w:val="00DA5285"/>
    <w:rsid w:val="00DB191D"/>
    <w:rsid w:val="00DB4F91"/>
    <w:rsid w:val="00DB6D0A"/>
    <w:rsid w:val="00DC06BE"/>
    <w:rsid w:val="00DC1F0F"/>
    <w:rsid w:val="00DC3117"/>
    <w:rsid w:val="00DC43D7"/>
    <w:rsid w:val="00DC5DD9"/>
    <w:rsid w:val="00DC6D2D"/>
    <w:rsid w:val="00DD4E59"/>
    <w:rsid w:val="00DD63B6"/>
    <w:rsid w:val="00DE33B5"/>
    <w:rsid w:val="00DE5E18"/>
    <w:rsid w:val="00DF0487"/>
    <w:rsid w:val="00DF5EA4"/>
    <w:rsid w:val="00E02681"/>
    <w:rsid w:val="00E02792"/>
    <w:rsid w:val="00E034D8"/>
    <w:rsid w:val="00E04CC0"/>
    <w:rsid w:val="00E15816"/>
    <w:rsid w:val="00E160D5"/>
    <w:rsid w:val="00E235CB"/>
    <w:rsid w:val="00E239FF"/>
    <w:rsid w:val="00E27D7B"/>
    <w:rsid w:val="00E30556"/>
    <w:rsid w:val="00E30981"/>
    <w:rsid w:val="00E32991"/>
    <w:rsid w:val="00E33136"/>
    <w:rsid w:val="00E34D7C"/>
    <w:rsid w:val="00E3598A"/>
    <w:rsid w:val="00E35EB0"/>
    <w:rsid w:val="00E3723D"/>
    <w:rsid w:val="00E41B7E"/>
    <w:rsid w:val="00E43797"/>
    <w:rsid w:val="00E44C89"/>
    <w:rsid w:val="00E457A6"/>
    <w:rsid w:val="00E61BA2"/>
    <w:rsid w:val="00E63864"/>
    <w:rsid w:val="00E6403F"/>
    <w:rsid w:val="00E75451"/>
    <w:rsid w:val="00E770C4"/>
    <w:rsid w:val="00E84C5A"/>
    <w:rsid w:val="00E861DB"/>
    <w:rsid w:val="00E908F1"/>
    <w:rsid w:val="00E93406"/>
    <w:rsid w:val="00E956C5"/>
    <w:rsid w:val="00E95C39"/>
    <w:rsid w:val="00EA2C39"/>
    <w:rsid w:val="00EB0A3C"/>
    <w:rsid w:val="00EB0A96"/>
    <w:rsid w:val="00EB77F9"/>
    <w:rsid w:val="00EC5769"/>
    <w:rsid w:val="00EC7D00"/>
    <w:rsid w:val="00ED0304"/>
    <w:rsid w:val="00ED4FF7"/>
    <w:rsid w:val="00ED5B7B"/>
    <w:rsid w:val="00EE38FA"/>
    <w:rsid w:val="00EE3E2C"/>
    <w:rsid w:val="00EE5D23"/>
    <w:rsid w:val="00EE750D"/>
    <w:rsid w:val="00EF051F"/>
    <w:rsid w:val="00EF3CA4"/>
    <w:rsid w:val="00EF49A8"/>
    <w:rsid w:val="00EF5906"/>
    <w:rsid w:val="00EF7859"/>
    <w:rsid w:val="00F00DA8"/>
    <w:rsid w:val="00F014DA"/>
    <w:rsid w:val="00F02591"/>
    <w:rsid w:val="00F15931"/>
    <w:rsid w:val="00F20576"/>
    <w:rsid w:val="00F23D85"/>
    <w:rsid w:val="00F339BD"/>
    <w:rsid w:val="00F467B9"/>
    <w:rsid w:val="00F50B2C"/>
    <w:rsid w:val="00F5696E"/>
    <w:rsid w:val="00F60EFF"/>
    <w:rsid w:val="00F67D2D"/>
    <w:rsid w:val="00F858F2"/>
    <w:rsid w:val="00F860CC"/>
    <w:rsid w:val="00F94398"/>
    <w:rsid w:val="00FB2B56"/>
    <w:rsid w:val="00FB3CC5"/>
    <w:rsid w:val="00FB55D5"/>
    <w:rsid w:val="00FB7F9B"/>
    <w:rsid w:val="00FC12BF"/>
    <w:rsid w:val="00FC2C60"/>
    <w:rsid w:val="00FD3E6F"/>
    <w:rsid w:val="00FD51B9"/>
    <w:rsid w:val="00FD5849"/>
    <w:rsid w:val="00FE03E4"/>
    <w:rsid w:val="00FE2A39"/>
    <w:rsid w:val="00FF39CF"/>
    <w:rsid w:val="00FF7159"/>
    <w:rsid w:val="00FF7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C6AEE2"/>
  <w15:docId w15:val="{EDFB9148-1732-43ED-9D75-CA35BCB7A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ato" w:eastAsia="Calibri" w:hAnsi="Lato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3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8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7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193F"/>
    <w:pPr>
      <w:spacing w:after="200"/>
    </w:pPr>
    <w:rPr>
      <w:sz w:val="22"/>
      <w:lang w:eastAsia="en-US"/>
    </w:rPr>
  </w:style>
  <w:style w:type="paragraph" w:styleId="Heading1">
    <w:name w:val="heading 1"/>
    <w:basedOn w:val="Normal"/>
    <w:next w:val="Normal"/>
    <w:link w:val="Heading1Char"/>
    <w:autoRedefine/>
    <w:uiPriority w:val="3"/>
    <w:qFormat/>
    <w:rsid w:val="009034F0"/>
    <w:pPr>
      <w:keepNext/>
      <w:keepLines/>
      <w:spacing w:before="240" w:after="40"/>
      <w:outlineLvl w:val="0"/>
    </w:pPr>
    <w:rPr>
      <w:rFonts w:ascii="Lato Semibold" w:hAnsi="Lato Semibold"/>
      <w:color w:val="FF321E"/>
      <w:kern w:val="32"/>
      <w:sz w:val="36"/>
      <w:szCs w:val="32"/>
      <w:lang w:eastAsia="en-AU"/>
    </w:rPr>
  </w:style>
  <w:style w:type="paragraph" w:styleId="Heading2">
    <w:name w:val="heading 2"/>
    <w:basedOn w:val="Normal"/>
    <w:next w:val="Normal"/>
    <w:link w:val="Heading2Char"/>
    <w:autoRedefine/>
    <w:uiPriority w:val="3"/>
    <w:qFormat/>
    <w:rsid w:val="00D638CA"/>
    <w:pPr>
      <w:keepNext/>
      <w:keepLines/>
      <w:spacing w:before="240"/>
      <w:outlineLvl w:val="1"/>
    </w:pPr>
    <w:rPr>
      <w:rFonts w:ascii="Lato Semibold" w:eastAsia="Times New Roman" w:hAnsi="Lato Semibold"/>
      <w:color w:val="343741"/>
      <w:sz w:val="32"/>
      <w:szCs w:val="28"/>
    </w:rPr>
  </w:style>
  <w:style w:type="paragraph" w:styleId="Heading3">
    <w:name w:val="heading 3"/>
    <w:basedOn w:val="Normal"/>
    <w:next w:val="Normal"/>
    <w:link w:val="Heading3Char"/>
    <w:autoRedefine/>
    <w:uiPriority w:val="3"/>
    <w:qFormat/>
    <w:rsid w:val="00923B4E"/>
    <w:pPr>
      <w:keepNext/>
      <w:keepLines/>
      <w:spacing w:before="240"/>
      <w:outlineLvl w:val="2"/>
    </w:pPr>
    <w:rPr>
      <w:rFonts w:ascii="Lato Semibold" w:hAnsi="Lato Semibold" w:cs="Arial"/>
      <w:color w:val="1F1F5F"/>
      <w:sz w:val="28"/>
      <w:szCs w:val="26"/>
    </w:rPr>
  </w:style>
  <w:style w:type="paragraph" w:styleId="Heading4">
    <w:name w:val="heading 4"/>
    <w:basedOn w:val="Normal"/>
    <w:next w:val="Normal"/>
    <w:link w:val="Heading4Char"/>
    <w:autoRedefine/>
    <w:uiPriority w:val="3"/>
    <w:qFormat/>
    <w:rsid w:val="00923B4E"/>
    <w:pPr>
      <w:keepNext/>
      <w:keepLines/>
      <w:spacing w:before="240"/>
      <w:outlineLvl w:val="3"/>
    </w:pPr>
    <w:rPr>
      <w:rFonts w:ascii="Lato Semibold" w:eastAsia="Times New Roman" w:hAnsi="Lato Semibold"/>
      <w:bCs/>
      <w:iCs/>
      <w:color w:val="7878DC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3"/>
    <w:semiHidden/>
    <w:rsid w:val="009A5F24"/>
    <w:pPr>
      <w:keepNext/>
      <w:keepLines/>
      <w:numPr>
        <w:ilvl w:val="4"/>
        <w:numId w:val="3"/>
      </w:numPr>
      <w:outlineLvl w:val="4"/>
    </w:pPr>
    <w:rPr>
      <w:b/>
      <w:color w:val="343741"/>
    </w:rPr>
  </w:style>
  <w:style w:type="paragraph" w:styleId="Heading6">
    <w:name w:val="heading 6"/>
    <w:basedOn w:val="Normal"/>
    <w:next w:val="Normal"/>
    <w:link w:val="Heading6Char"/>
    <w:uiPriority w:val="3"/>
    <w:semiHidden/>
    <w:rsid w:val="009A5F24"/>
    <w:pPr>
      <w:keepNext/>
      <w:keepLines/>
      <w:numPr>
        <w:ilvl w:val="5"/>
        <w:numId w:val="3"/>
      </w:numPr>
      <w:outlineLvl w:val="5"/>
    </w:pPr>
    <w:rPr>
      <w:b/>
      <w:color w:val="606060"/>
    </w:rPr>
  </w:style>
  <w:style w:type="paragraph" w:styleId="Heading7">
    <w:name w:val="heading 7"/>
    <w:basedOn w:val="Normal"/>
    <w:next w:val="Normal"/>
    <w:link w:val="Heading7Char"/>
    <w:uiPriority w:val="3"/>
    <w:semiHidden/>
    <w:rsid w:val="009A5F24"/>
    <w:pPr>
      <w:keepNext/>
      <w:keepLines/>
      <w:numPr>
        <w:ilvl w:val="6"/>
        <w:numId w:val="3"/>
      </w:numPr>
      <w:outlineLvl w:val="6"/>
    </w:pPr>
    <w:rPr>
      <w:b/>
      <w:color w:val="343741"/>
    </w:rPr>
  </w:style>
  <w:style w:type="paragraph" w:styleId="Heading8">
    <w:name w:val="heading 8"/>
    <w:basedOn w:val="Normal"/>
    <w:next w:val="Normal"/>
    <w:link w:val="Heading8Char"/>
    <w:uiPriority w:val="3"/>
    <w:semiHidden/>
    <w:rsid w:val="009A5F24"/>
    <w:pPr>
      <w:keepNext/>
      <w:keepLines/>
      <w:numPr>
        <w:ilvl w:val="7"/>
        <w:numId w:val="3"/>
      </w:numPr>
      <w:outlineLvl w:val="7"/>
    </w:pPr>
    <w:rPr>
      <w:b/>
      <w:color w:val="606060"/>
    </w:rPr>
  </w:style>
  <w:style w:type="paragraph" w:styleId="Heading9">
    <w:name w:val="heading 9"/>
    <w:basedOn w:val="Normal"/>
    <w:next w:val="Normal"/>
    <w:link w:val="Heading9Char"/>
    <w:uiPriority w:val="3"/>
    <w:semiHidden/>
    <w:rsid w:val="009A5F24"/>
    <w:pPr>
      <w:keepNext/>
      <w:keepLines/>
      <w:numPr>
        <w:ilvl w:val="8"/>
        <w:numId w:val="3"/>
      </w:numPr>
      <w:outlineLvl w:val="8"/>
    </w:pPr>
    <w:rPr>
      <w:b/>
      <w:color w:val="34374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2"/>
    <w:semiHidden/>
    <w:rsid w:val="003504FD"/>
    <w:pPr>
      <w:spacing w:after="200"/>
    </w:pPr>
    <w:rPr>
      <w:sz w:val="22"/>
      <w:lang w:eastAsia="en-US"/>
    </w:rPr>
  </w:style>
  <w:style w:type="character" w:customStyle="1" w:styleId="Heading1Char">
    <w:name w:val="Heading 1 Char"/>
    <w:link w:val="Heading1"/>
    <w:uiPriority w:val="3"/>
    <w:rsid w:val="009034F0"/>
    <w:rPr>
      <w:rFonts w:ascii="Lato Semibold" w:hAnsi="Lato Semibold"/>
      <w:color w:val="FF321E"/>
      <w:kern w:val="32"/>
      <w:sz w:val="36"/>
      <w:szCs w:val="32"/>
    </w:rPr>
  </w:style>
  <w:style w:type="character" w:customStyle="1" w:styleId="Heading2Char">
    <w:name w:val="Heading 2 Char"/>
    <w:link w:val="Heading2"/>
    <w:uiPriority w:val="3"/>
    <w:rsid w:val="00D638CA"/>
    <w:rPr>
      <w:rFonts w:ascii="Lato Semibold" w:eastAsia="Times New Roman" w:hAnsi="Lato Semibold"/>
      <w:color w:val="343741"/>
      <w:sz w:val="32"/>
      <w:szCs w:val="28"/>
      <w:lang w:eastAsia="en-US"/>
    </w:rPr>
  </w:style>
  <w:style w:type="paragraph" w:styleId="Title">
    <w:name w:val="Title"/>
    <w:basedOn w:val="Normal"/>
    <w:next w:val="Normal"/>
    <w:link w:val="TitleChar"/>
    <w:qFormat/>
    <w:rsid w:val="00F23D85"/>
    <w:rPr>
      <w:rFonts w:ascii="Lato Semibold" w:eastAsia="Times New Roman" w:hAnsi="Lato Semibold"/>
      <w:bCs/>
      <w:color w:val="343741"/>
      <w:kern w:val="32"/>
      <w:sz w:val="60"/>
      <w:szCs w:val="64"/>
    </w:rPr>
  </w:style>
  <w:style w:type="character" w:customStyle="1" w:styleId="TitleChar">
    <w:name w:val="Title Char"/>
    <w:link w:val="Title"/>
    <w:rsid w:val="00F23D85"/>
    <w:rPr>
      <w:rFonts w:ascii="Lato Semibold" w:eastAsia="Times New Roman" w:hAnsi="Lato Semibold"/>
      <w:bCs/>
      <w:color w:val="343741"/>
      <w:kern w:val="32"/>
      <w:sz w:val="60"/>
      <w:szCs w:val="64"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5654B8"/>
    <w:pPr>
      <w:spacing w:after="60"/>
      <w:jc w:val="center"/>
      <w:outlineLvl w:val="1"/>
    </w:pPr>
    <w:rPr>
      <w:rFonts w:eastAsia="Times New Roman"/>
      <w:sz w:val="24"/>
      <w:szCs w:val="24"/>
    </w:rPr>
  </w:style>
  <w:style w:type="character" w:customStyle="1" w:styleId="SubtitleChar">
    <w:name w:val="Subtitle Char"/>
    <w:link w:val="Subtitle"/>
    <w:uiPriority w:val="11"/>
    <w:semiHidden/>
    <w:rsid w:val="00EE3E2C"/>
    <w:rPr>
      <w:rFonts w:ascii="Arial" w:eastAsia="Times New Roman" w:hAnsi="Arial" w:cs="Times New Roman"/>
      <w:sz w:val="24"/>
      <w:szCs w:val="24"/>
      <w:lang w:eastAsia="en-AU"/>
    </w:rPr>
  </w:style>
  <w:style w:type="character" w:customStyle="1" w:styleId="Heading3Char">
    <w:name w:val="Heading 3 Char"/>
    <w:link w:val="Heading3"/>
    <w:uiPriority w:val="3"/>
    <w:rsid w:val="00923B4E"/>
    <w:rPr>
      <w:rFonts w:ascii="Lato Semibold" w:hAnsi="Lato Semibold" w:cs="Arial"/>
      <w:color w:val="1F1F5F"/>
      <w:sz w:val="28"/>
      <w:szCs w:val="26"/>
      <w:lang w:eastAsia="en-US"/>
    </w:rPr>
  </w:style>
  <w:style w:type="paragraph" w:styleId="BlockText">
    <w:name w:val="Block Text"/>
    <w:basedOn w:val="Normal"/>
    <w:semiHidden/>
    <w:rsid w:val="00414CB3"/>
    <w:rPr>
      <w:rFonts w:eastAsia="Times New Roman"/>
      <w:iCs/>
    </w:rPr>
  </w:style>
  <w:style w:type="paragraph" w:styleId="Footer">
    <w:name w:val="footer"/>
    <w:basedOn w:val="Normal"/>
    <w:link w:val="FooterChar"/>
    <w:uiPriority w:val="99"/>
    <w:semiHidden/>
    <w:rsid w:val="00B02EF1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link w:val="Footer"/>
    <w:uiPriority w:val="99"/>
    <w:semiHidden/>
    <w:rsid w:val="00595386"/>
    <w:rPr>
      <w:rFonts w:ascii="Arial" w:eastAsia="Times New Roman" w:hAnsi="Arial"/>
      <w:sz w:val="22"/>
      <w:lang w:eastAsia="en-AU"/>
    </w:rPr>
  </w:style>
  <w:style w:type="paragraph" w:customStyle="1" w:styleId="Subtitle0">
    <w:name w:val="Sub title"/>
    <w:basedOn w:val="Normal"/>
    <w:autoRedefine/>
    <w:uiPriority w:val="1"/>
    <w:qFormat/>
    <w:rsid w:val="00D638CA"/>
    <w:pPr>
      <w:numPr>
        <w:ilvl w:val="1"/>
      </w:numPr>
      <w:spacing w:after="160"/>
    </w:pPr>
    <w:rPr>
      <w:rFonts w:ascii="Lato Semibold" w:eastAsia="Times New Roman" w:hAnsi="Lato Semibold"/>
      <w:color w:val="1F1F5F"/>
      <w:sz w:val="36"/>
    </w:rPr>
  </w:style>
  <w:style w:type="character" w:customStyle="1" w:styleId="Heading4Char">
    <w:name w:val="Heading 4 Char"/>
    <w:link w:val="Heading4"/>
    <w:uiPriority w:val="3"/>
    <w:rsid w:val="00923B4E"/>
    <w:rPr>
      <w:rFonts w:ascii="Lato Semibold" w:eastAsia="Times New Roman" w:hAnsi="Lato Semibold"/>
      <w:bCs/>
      <w:iCs/>
      <w:color w:val="7878DC"/>
      <w:sz w:val="24"/>
      <w:szCs w:val="24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342283"/>
    <w:rPr>
      <w:rFonts w:ascii="Times New Roman" w:hAnsi="Times New Roman"/>
      <w:sz w:val="24"/>
      <w:szCs w:val="24"/>
    </w:rPr>
  </w:style>
  <w:style w:type="character" w:styleId="PlaceholderText">
    <w:name w:val="Placeholder Text"/>
    <w:uiPriority w:val="99"/>
    <w:semiHidden/>
    <w:rsid w:val="005762CC"/>
    <w:rPr>
      <w:rFonts w:ascii="Lato" w:hAnsi="Lato"/>
      <w:color w:val="808080"/>
      <w:sz w:val="22"/>
    </w:rPr>
  </w:style>
  <w:style w:type="paragraph" w:styleId="ListParagraph">
    <w:name w:val="List Paragraph"/>
    <w:basedOn w:val="BlockText"/>
    <w:uiPriority w:val="1"/>
    <w:qFormat/>
    <w:rsid w:val="003B6A61"/>
    <w:pPr>
      <w:spacing w:after="120"/>
    </w:pPr>
  </w:style>
  <w:style w:type="table" w:styleId="TableGrid">
    <w:name w:val="Table Grid"/>
    <w:basedOn w:val="TableNormal"/>
    <w:uiPriority w:val="59"/>
    <w:rsid w:val="001326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pendix">
    <w:name w:val="Appendix"/>
    <w:basedOn w:val="Heading1"/>
    <w:next w:val="Normal"/>
    <w:uiPriority w:val="11"/>
    <w:semiHidden/>
    <w:qFormat/>
    <w:rsid w:val="00414CB3"/>
  </w:style>
  <w:style w:type="paragraph" w:styleId="BodyText">
    <w:name w:val="Body Text"/>
    <w:basedOn w:val="Normal"/>
    <w:link w:val="BodyTextChar"/>
    <w:uiPriority w:val="99"/>
    <w:semiHidden/>
    <w:rsid w:val="00414CB3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414CB3"/>
    <w:rPr>
      <w:rFonts w:ascii="Arial" w:hAnsi="Arial"/>
      <w:sz w:val="22"/>
      <w:szCs w:val="22"/>
    </w:rPr>
  </w:style>
  <w:style w:type="numbering" w:customStyle="1" w:styleId="Bulletlist">
    <w:name w:val="Bullet list"/>
    <w:basedOn w:val="NoList"/>
    <w:rsid w:val="009F2A4D"/>
    <w:pPr>
      <w:numPr>
        <w:numId w:val="1"/>
      </w:numPr>
    </w:pPr>
  </w:style>
  <w:style w:type="table" w:styleId="TableGridLight">
    <w:name w:val="Grid Table Light"/>
    <w:basedOn w:val="TableNormal"/>
    <w:uiPriority w:val="40"/>
    <w:rsid w:val="00B2599A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TableTheme">
    <w:name w:val="Table Theme"/>
    <w:basedOn w:val="TableNormal"/>
    <w:uiPriority w:val="99"/>
    <w:semiHidden/>
    <w:unhideWhenUsed/>
    <w:rsid w:val="00414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link w:val="Heading5"/>
    <w:uiPriority w:val="3"/>
    <w:semiHidden/>
    <w:rsid w:val="003F7E65"/>
    <w:rPr>
      <w:rFonts w:ascii="Lato" w:hAnsi="Lato"/>
      <w:b/>
      <w:color w:val="343741"/>
    </w:rPr>
  </w:style>
  <w:style w:type="character" w:customStyle="1" w:styleId="Heading6Char">
    <w:name w:val="Heading 6 Char"/>
    <w:link w:val="Heading6"/>
    <w:uiPriority w:val="3"/>
    <w:semiHidden/>
    <w:rsid w:val="003F7E65"/>
    <w:rPr>
      <w:rFonts w:ascii="Lato" w:hAnsi="Lato"/>
      <w:b/>
      <w:color w:val="606060"/>
    </w:rPr>
  </w:style>
  <w:style w:type="character" w:customStyle="1" w:styleId="Heading7Char">
    <w:name w:val="Heading 7 Char"/>
    <w:link w:val="Heading7"/>
    <w:uiPriority w:val="3"/>
    <w:semiHidden/>
    <w:rsid w:val="003F7E65"/>
    <w:rPr>
      <w:rFonts w:ascii="Lato" w:hAnsi="Lato"/>
      <w:b/>
      <w:color w:val="343741"/>
    </w:rPr>
  </w:style>
  <w:style w:type="character" w:customStyle="1" w:styleId="Heading8Char">
    <w:name w:val="Heading 8 Char"/>
    <w:link w:val="Heading8"/>
    <w:uiPriority w:val="3"/>
    <w:semiHidden/>
    <w:rsid w:val="003F7E65"/>
    <w:rPr>
      <w:rFonts w:ascii="Lato" w:hAnsi="Lato"/>
      <w:b/>
      <w:color w:val="606060"/>
    </w:rPr>
  </w:style>
  <w:style w:type="character" w:customStyle="1" w:styleId="Heading9Char">
    <w:name w:val="Heading 9 Char"/>
    <w:link w:val="Heading9"/>
    <w:uiPriority w:val="3"/>
    <w:semiHidden/>
    <w:rsid w:val="003F7E65"/>
    <w:rPr>
      <w:rFonts w:ascii="Lato" w:hAnsi="Lato"/>
      <w:b/>
      <w:color w:val="343741"/>
    </w:rPr>
  </w:style>
  <w:style w:type="numbering" w:customStyle="1" w:styleId="Numberlist">
    <w:name w:val="Number list"/>
    <w:uiPriority w:val="99"/>
    <w:rsid w:val="007C6D9F"/>
    <w:pPr>
      <w:numPr>
        <w:numId w:val="2"/>
      </w:numPr>
    </w:pPr>
  </w:style>
  <w:style w:type="paragraph" w:styleId="ListNumber">
    <w:name w:val="List Number"/>
    <w:aliases w:val="Number list level 1"/>
    <w:basedOn w:val="Normal"/>
    <w:uiPriority w:val="5"/>
    <w:semiHidden/>
    <w:rsid w:val="00A22C38"/>
    <w:pPr>
      <w:spacing w:after="120"/>
    </w:pPr>
  </w:style>
  <w:style w:type="paragraph" w:styleId="ListNumber2">
    <w:name w:val="List Number 2"/>
    <w:aliases w:val="Number list level 2"/>
    <w:basedOn w:val="Normal"/>
    <w:uiPriority w:val="5"/>
    <w:semiHidden/>
    <w:rsid w:val="00A22C38"/>
    <w:pPr>
      <w:spacing w:after="120"/>
    </w:pPr>
  </w:style>
  <w:style w:type="paragraph" w:styleId="ListNumber3">
    <w:name w:val="List Number 3"/>
    <w:aliases w:val="Number list level 3"/>
    <w:basedOn w:val="Normal"/>
    <w:uiPriority w:val="5"/>
    <w:semiHidden/>
    <w:rsid w:val="00A22C38"/>
    <w:pPr>
      <w:spacing w:after="120"/>
    </w:pPr>
  </w:style>
  <w:style w:type="paragraph" w:styleId="ListNumber4">
    <w:name w:val="List Number 4"/>
    <w:aliases w:val="Number list level 4"/>
    <w:basedOn w:val="Normal"/>
    <w:uiPriority w:val="5"/>
    <w:semiHidden/>
    <w:rsid w:val="00A22C38"/>
    <w:pPr>
      <w:spacing w:after="120"/>
    </w:pPr>
  </w:style>
  <w:style w:type="paragraph" w:styleId="ListNumber5">
    <w:name w:val="List Number 5"/>
    <w:aliases w:val="List number 5 - with space"/>
    <w:basedOn w:val="Normal"/>
    <w:uiPriority w:val="5"/>
    <w:semiHidden/>
    <w:rsid w:val="00A22C38"/>
    <w:pPr>
      <w:spacing w:after="120"/>
    </w:pPr>
  </w:style>
  <w:style w:type="paragraph" w:styleId="ListBullet">
    <w:name w:val="List Bullet"/>
    <w:aliases w:val="Bullet list level 1"/>
    <w:basedOn w:val="Normal"/>
    <w:uiPriority w:val="4"/>
    <w:semiHidden/>
    <w:rsid w:val="00176123"/>
    <w:pPr>
      <w:numPr>
        <w:numId w:val="8"/>
      </w:numPr>
      <w:spacing w:after="120"/>
      <w:ind w:left="0" w:firstLine="0"/>
    </w:pPr>
  </w:style>
  <w:style w:type="paragraph" w:styleId="ListBullet2">
    <w:name w:val="List Bullet 2"/>
    <w:aliases w:val="Bullet list level 2"/>
    <w:basedOn w:val="Normal"/>
    <w:uiPriority w:val="4"/>
    <w:semiHidden/>
    <w:rsid w:val="006847AD"/>
    <w:pPr>
      <w:numPr>
        <w:ilvl w:val="1"/>
        <w:numId w:val="8"/>
      </w:numPr>
      <w:spacing w:after="120"/>
    </w:pPr>
  </w:style>
  <w:style w:type="paragraph" w:styleId="ListBullet3">
    <w:name w:val="List Bullet 3"/>
    <w:aliases w:val="Bullet list level 3"/>
    <w:basedOn w:val="Normal"/>
    <w:uiPriority w:val="4"/>
    <w:semiHidden/>
    <w:rsid w:val="006847AD"/>
    <w:pPr>
      <w:numPr>
        <w:ilvl w:val="2"/>
        <w:numId w:val="8"/>
      </w:numPr>
      <w:spacing w:after="120"/>
    </w:pPr>
  </w:style>
  <w:style w:type="paragraph" w:styleId="ListBullet4">
    <w:name w:val="List Bullet 4"/>
    <w:aliases w:val="Bullet list level 4"/>
    <w:basedOn w:val="Normal"/>
    <w:uiPriority w:val="4"/>
    <w:semiHidden/>
    <w:rsid w:val="006847AD"/>
    <w:pPr>
      <w:numPr>
        <w:ilvl w:val="3"/>
        <w:numId w:val="8"/>
      </w:numPr>
      <w:spacing w:after="120"/>
    </w:pPr>
  </w:style>
  <w:style w:type="paragraph" w:styleId="ListBullet5">
    <w:name w:val="List Bullet 5"/>
    <w:aliases w:val="Bullet list level 5"/>
    <w:basedOn w:val="Normal"/>
    <w:uiPriority w:val="4"/>
    <w:semiHidden/>
    <w:rsid w:val="004E2CB7"/>
    <w:pPr>
      <w:numPr>
        <w:ilvl w:val="4"/>
        <w:numId w:val="8"/>
      </w:numPr>
    </w:pPr>
  </w:style>
  <w:style w:type="character" w:styleId="Hyperlink">
    <w:name w:val="Hyperlink"/>
    <w:uiPriority w:val="99"/>
    <w:unhideWhenUsed/>
    <w:rsid w:val="002F0DB1"/>
    <w:rPr>
      <w:rFonts w:ascii="Lato" w:hAnsi="Lato"/>
      <w:color w:val="0563C1"/>
      <w:sz w:val="22"/>
      <w:u w:val="single"/>
    </w:rPr>
  </w:style>
  <w:style w:type="paragraph" w:styleId="TOCHeading">
    <w:name w:val="TOC Heading"/>
    <w:basedOn w:val="Heading1"/>
    <w:next w:val="Normal"/>
    <w:uiPriority w:val="39"/>
    <w:semiHidden/>
    <w:qFormat/>
    <w:rsid w:val="003B67FD"/>
    <w:pPr>
      <w:spacing w:before="480" w:after="0"/>
      <w:outlineLvl w:val="9"/>
    </w:pPr>
    <w:rPr>
      <w:kern w:val="0"/>
      <w:szCs w:val="28"/>
    </w:rPr>
  </w:style>
  <w:style w:type="paragraph" w:styleId="TOC1">
    <w:name w:val="toc 1"/>
    <w:basedOn w:val="Normal"/>
    <w:next w:val="Normal"/>
    <w:autoRedefine/>
    <w:uiPriority w:val="39"/>
    <w:semiHidden/>
    <w:rsid w:val="007859CD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rsid w:val="007859CD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rsid w:val="007859CD"/>
    <w:pPr>
      <w:spacing w:after="100"/>
      <w:ind w:left="440"/>
    </w:pPr>
  </w:style>
  <w:style w:type="paragraph" w:customStyle="1" w:styleId="Tablebulletlistlevel1">
    <w:name w:val="Table bullet list level 1"/>
    <w:basedOn w:val="Normal"/>
    <w:uiPriority w:val="6"/>
    <w:rsid w:val="00872EF1"/>
    <w:pPr>
      <w:numPr>
        <w:numId w:val="7"/>
      </w:numPr>
      <w:spacing w:after="20"/>
    </w:pPr>
  </w:style>
  <w:style w:type="paragraph" w:customStyle="1" w:styleId="Tablebulletlistlevel2">
    <w:name w:val="Table bullet list level 2"/>
    <w:basedOn w:val="Tablebulletlistlevel1"/>
    <w:uiPriority w:val="6"/>
    <w:semiHidden/>
    <w:rsid w:val="002716CD"/>
    <w:pPr>
      <w:numPr>
        <w:ilvl w:val="1"/>
      </w:numPr>
    </w:pPr>
  </w:style>
  <w:style w:type="paragraph" w:customStyle="1" w:styleId="Tablebulletlistlevel3">
    <w:name w:val="Table bullet list level 3"/>
    <w:basedOn w:val="Tablebulletlistlevel2"/>
    <w:uiPriority w:val="6"/>
    <w:semiHidden/>
    <w:qFormat/>
    <w:rsid w:val="002716CD"/>
    <w:pPr>
      <w:numPr>
        <w:ilvl w:val="2"/>
      </w:numPr>
    </w:pPr>
  </w:style>
  <w:style w:type="paragraph" w:customStyle="1" w:styleId="Tablebulletlistlevel4">
    <w:name w:val="Table bullet list level 4"/>
    <w:basedOn w:val="Tablebulletlistlevel3"/>
    <w:uiPriority w:val="6"/>
    <w:semiHidden/>
    <w:qFormat/>
    <w:rsid w:val="002716CD"/>
    <w:pPr>
      <w:numPr>
        <w:ilvl w:val="3"/>
      </w:numPr>
    </w:pPr>
  </w:style>
  <w:style w:type="paragraph" w:customStyle="1" w:styleId="Tablebulletlistlevel5">
    <w:name w:val="Table bullet list level 5"/>
    <w:basedOn w:val="Tablebulletlistlevel4"/>
    <w:uiPriority w:val="6"/>
    <w:semiHidden/>
    <w:qFormat/>
    <w:rsid w:val="002716CD"/>
    <w:pPr>
      <w:numPr>
        <w:ilvl w:val="4"/>
      </w:numPr>
    </w:pPr>
  </w:style>
  <w:style w:type="paragraph" w:customStyle="1" w:styleId="Tablebulletlistlevel6">
    <w:name w:val="Table bullet list level 6"/>
    <w:basedOn w:val="Tablebulletlistlevel5"/>
    <w:uiPriority w:val="6"/>
    <w:semiHidden/>
    <w:qFormat/>
    <w:rsid w:val="001D7CA4"/>
    <w:pPr>
      <w:numPr>
        <w:ilvl w:val="5"/>
      </w:numPr>
    </w:pPr>
  </w:style>
  <w:style w:type="paragraph" w:customStyle="1" w:styleId="Tablebulletlistlevel7">
    <w:name w:val="Table bullet list level 7"/>
    <w:basedOn w:val="Tablebulletlistlevel6"/>
    <w:uiPriority w:val="6"/>
    <w:semiHidden/>
    <w:qFormat/>
    <w:rsid w:val="002716CD"/>
    <w:pPr>
      <w:numPr>
        <w:ilvl w:val="6"/>
      </w:numPr>
    </w:pPr>
  </w:style>
  <w:style w:type="paragraph" w:customStyle="1" w:styleId="Tablebulletlistlevel8">
    <w:name w:val="Table bullet list level 8"/>
    <w:basedOn w:val="Tablebulletlistlevel7"/>
    <w:uiPriority w:val="6"/>
    <w:semiHidden/>
    <w:qFormat/>
    <w:rsid w:val="002716CD"/>
    <w:pPr>
      <w:numPr>
        <w:ilvl w:val="7"/>
      </w:numPr>
    </w:pPr>
  </w:style>
  <w:style w:type="paragraph" w:customStyle="1" w:styleId="Tablebulletlistlevel9">
    <w:name w:val="Table bullet list level 9"/>
    <w:basedOn w:val="Tablebulletlistlevel8"/>
    <w:uiPriority w:val="6"/>
    <w:semiHidden/>
    <w:qFormat/>
    <w:rsid w:val="002716CD"/>
    <w:pPr>
      <w:numPr>
        <w:ilvl w:val="8"/>
      </w:numPr>
    </w:pPr>
  </w:style>
  <w:style w:type="numbering" w:customStyle="1" w:styleId="Tablebulletlist">
    <w:name w:val="Table bullet list"/>
    <w:uiPriority w:val="99"/>
    <w:rsid w:val="002716CD"/>
    <w:pPr>
      <w:numPr>
        <w:numId w:val="4"/>
      </w:numPr>
    </w:pPr>
  </w:style>
  <w:style w:type="paragraph" w:customStyle="1" w:styleId="Tablenumberlistlevel1">
    <w:name w:val="Table number list level 1"/>
    <w:basedOn w:val="Normal"/>
    <w:uiPriority w:val="7"/>
    <w:rsid w:val="00872EF1"/>
    <w:pPr>
      <w:numPr>
        <w:numId w:val="6"/>
      </w:numPr>
      <w:spacing w:after="20"/>
    </w:pPr>
  </w:style>
  <w:style w:type="paragraph" w:customStyle="1" w:styleId="Tablenumberlistlevel2">
    <w:name w:val="Table number list level 2"/>
    <w:basedOn w:val="Tablenumberlistlevel1"/>
    <w:uiPriority w:val="7"/>
    <w:semiHidden/>
    <w:rsid w:val="002716CD"/>
    <w:pPr>
      <w:numPr>
        <w:ilvl w:val="1"/>
      </w:numPr>
    </w:pPr>
  </w:style>
  <w:style w:type="paragraph" w:customStyle="1" w:styleId="Tablenumberlistlevel3">
    <w:name w:val="Table number list level 3"/>
    <w:basedOn w:val="Tablenumberlistlevel2"/>
    <w:uiPriority w:val="7"/>
    <w:semiHidden/>
    <w:qFormat/>
    <w:rsid w:val="002716CD"/>
    <w:pPr>
      <w:numPr>
        <w:ilvl w:val="2"/>
      </w:numPr>
    </w:pPr>
  </w:style>
  <w:style w:type="paragraph" w:customStyle="1" w:styleId="Tablenumberlistlevel4">
    <w:name w:val="Table number list level 4"/>
    <w:basedOn w:val="Tablenumberlistlevel3"/>
    <w:uiPriority w:val="7"/>
    <w:semiHidden/>
    <w:qFormat/>
    <w:rsid w:val="002716CD"/>
    <w:pPr>
      <w:numPr>
        <w:ilvl w:val="3"/>
      </w:numPr>
    </w:pPr>
  </w:style>
  <w:style w:type="paragraph" w:customStyle="1" w:styleId="Tablenumberlistlevel5">
    <w:name w:val="Table number list level 5"/>
    <w:basedOn w:val="Tablenumberlistlevel4"/>
    <w:uiPriority w:val="7"/>
    <w:semiHidden/>
    <w:qFormat/>
    <w:rsid w:val="002716CD"/>
    <w:pPr>
      <w:numPr>
        <w:ilvl w:val="4"/>
      </w:numPr>
    </w:pPr>
  </w:style>
  <w:style w:type="paragraph" w:customStyle="1" w:styleId="Tablenumberlistlevel6">
    <w:name w:val="Table number list level 6"/>
    <w:basedOn w:val="Tablenumberlistlevel5"/>
    <w:uiPriority w:val="7"/>
    <w:semiHidden/>
    <w:qFormat/>
    <w:rsid w:val="002716CD"/>
    <w:pPr>
      <w:numPr>
        <w:ilvl w:val="5"/>
      </w:numPr>
    </w:pPr>
  </w:style>
  <w:style w:type="paragraph" w:customStyle="1" w:styleId="Tablenumberlistlevel7">
    <w:name w:val="Table number list level 7"/>
    <w:basedOn w:val="Tablenumberlistlevel6"/>
    <w:uiPriority w:val="7"/>
    <w:semiHidden/>
    <w:qFormat/>
    <w:rsid w:val="002716CD"/>
    <w:pPr>
      <w:numPr>
        <w:ilvl w:val="6"/>
      </w:numPr>
    </w:pPr>
  </w:style>
  <w:style w:type="paragraph" w:customStyle="1" w:styleId="Tablenumberlistlevel8">
    <w:name w:val="Table number list level 8"/>
    <w:basedOn w:val="Tablenumberlistlevel7"/>
    <w:uiPriority w:val="7"/>
    <w:semiHidden/>
    <w:qFormat/>
    <w:rsid w:val="002716CD"/>
    <w:pPr>
      <w:numPr>
        <w:ilvl w:val="7"/>
      </w:numPr>
    </w:pPr>
  </w:style>
  <w:style w:type="paragraph" w:customStyle="1" w:styleId="Tablenumberlistlevel9">
    <w:name w:val="Table number list level 9"/>
    <w:basedOn w:val="Tablenumberlistlevel8"/>
    <w:uiPriority w:val="7"/>
    <w:semiHidden/>
    <w:qFormat/>
    <w:rsid w:val="002716CD"/>
    <w:pPr>
      <w:numPr>
        <w:ilvl w:val="8"/>
      </w:numPr>
    </w:pPr>
  </w:style>
  <w:style w:type="numbering" w:customStyle="1" w:styleId="Tablenumberlist">
    <w:name w:val="Table number list"/>
    <w:uiPriority w:val="99"/>
    <w:rsid w:val="002716CD"/>
    <w:pPr>
      <w:numPr>
        <w:numId w:val="5"/>
      </w:numPr>
    </w:pPr>
  </w:style>
  <w:style w:type="table" w:styleId="GridTable1Light-Accent4">
    <w:name w:val="Grid Table 1 Light Accent 4"/>
    <w:basedOn w:val="TableNormal"/>
    <w:uiPriority w:val="46"/>
    <w:rsid w:val="00EB0A3C"/>
    <w:tblPr>
      <w:tblStyleRowBandSize w:val="1"/>
      <w:tblStyleColBandSize w:val="1"/>
      <w:tblBorders>
        <w:top w:val="single" w:sz="4" w:space="0" w:color="BFD39C"/>
        <w:left w:val="single" w:sz="4" w:space="0" w:color="BFD39C"/>
        <w:bottom w:val="single" w:sz="4" w:space="0" w:color="BFD39C"/>
        <w:right w:val="single" w:sz="4" w:space="0" w:color="BFD39C"/>
        <w:insideH w:val="single" w:sz="4" w:space="0" w:color="BFD39C"/>
        <w:insideV w:val="single" w:sz="4" w:space="0" w:color="BFD39C"/>
      </w:tblBorders>
    </w:tblPr>
    <w:tblStylePr w:type="firstRow">
      <w:rPr>
        <w:b/>
        <w:bCs/>
      </w:rPr>
      <w:tblPr/>
      <w:tcPr>
        <w:tcBorders>
          <w:bottom w:val="single" w:sz="12" w:space="0" w:color="9FBD6B"/>
        </w:tcBorders>
      </w:tcPr>
    </w:tblStylePr>
    <w:tblStylePr w:type="lastRow">
      <w:rPr>
        <w:b/>
        <w:bCs/>
      </w:rPr>
      <w:tblPr/>
      <w:tcPr>
        <w:tcBorders>
          <w:top w:val="double" w:sz="2" w:space="0" w:color="9FBD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NTGTable">
    <w:name w:val="NTG Table"/>
    <w:basedOn w:val="TableGrid"/>
    <w:uiPriority w:val="99"/>
    <w:rsid w:val="00CA36A0"/>
    <w:pPr>
      <w:spacing w:before="40" w:after="40"/>
    </w:pPr>
    <w:tblPr>
      <w:tblStyleRowBandSize w:val="1"/>
      <w:tblStyleColBandSize w:val="1"/>
    </w:tblPr>
    <w:trPr>
      <w:cantSplit/>
    </w:trPr>
    <w:tcPr>
      <w:shd w:val="clear" w:color="auto" w:fill="auto"/>
    </w:tcPr>
    <w:tblStylePr w:type="firstRow">
      <w:pPr>
        <w:wordWrap/>
        <w:spacing w:beforeLines="0" w:before="60" w:beforeAutospacing="0" w:afterLines="0" w:after="60" w:afterAutospacing="0" w:line="240" w:lineRule="auto"/>
        <w:ind w:leftChars="0" w:left="0" w:rightChars="0" w:right="0" w:firstLineChars="0" w:firstLine="0"/>
        <w:contextualSpacing w:val="0"/>
        <w:mirrorIndents w:val="0"/>
        <w:jc w:val="left"/>
        <w:outlineLvl w:val="9"/>
      </w:pPr>
      <w:rPr>
        <w:rFonts w:ascii="Arial" w:hAnsi="Arial"/>
        <w:b/>
        <w:sz w:val="22"/>
      </w:rPr>
      <w:tblPr/>
      <w:trPr>
        <w:tblHeader/>
      </w:trPr>
      <w:tcPr>
        <w:shd w:val="clear" w:color="auto" w:fill="D9D9D9"/>
      </w:tcPr>
    </w:tblStylePr>
    <w:tblStylePr w:type="lastRow">
      <w:rPr>
        <w:rFonts w:ascii="Arial" w:hAnsi="Arial"/>
        <w:b/>
        <w:color w:val="auto"/>
        <w:sz w:val="22"/>
      </w:rPr>
    </w:tblStylePr>
    <w:tblStylePr w:type="firstCol">
      <w:rPr>
        <w:rFonts w:ascii="Arial" w:hAnsi="Arial"/>
        <w:sz w:val="22"/>
      </w:rPr>
    </w:tblStylePr>
    <w:tblStylePr w:type="lastCol">
      <w:rPr>
        <w:rFonts w:ascii="Arial" w:hAnsi="Arial"/>
        <w:sz w:val="22"/>
      </w:rPr>
    </w:tblStylePr>
    <w:tblStylePr w:type="band1Vert">
      <w:rPr>
        <w:rFonts w:ascii="Arial" w:hAnsi="Arial"/>
        <w:sz w:val="22"/>
      </w:rPr>
      <w:tblPr/>
      <w:tcPr>
        <w:shd w:val="clear" w:color="auto" w:fill="F2F2F2"/>
      </w:tcPr>
    </w:tblStylePr>
    <w:tblStylePr w:type="band2Vert">
      <w:rPr>
        <w:rFonts w:ascii="Lato" w:hAnsi="Lato"/>
        <w:color w:val="auto"/>
        <w:sz w:val="22"/>
      </w:rPr>
    </w:tblStylePr>
    <w:tblStylePr w:type="band1Horz">
      <w:rPr>
        <w:rFonts w:ascii="Arial" w:hAnsi="Arial"/>
        <w:sz w:val="22"/>
      </w:rPr>
    </w:tblStylePr>
    <w:tblStylePr w:type="band2Horz">
      <w:rPr>
        <w:rFonts w:ascii="Arial" w:hAnsi="Arial"/>
        <w:sz w:val="22"/>
      </w:rPr>
    </w:tblStylePr>
    <w:tblStylePr w:type="neCell">
      <w:rPr>
        <w:rFonts w:ascii="Arial" w:hAnsi="Arial"/>
        <w:sz w:val="22"/>
      </w:rPr>
    </w:tblStylePr>
    <w:tblStylePr w:type="nwCell">
      <w:rPr>
        <w:rFonts w:ascii="Arial" w:hAnsi="Arial"/>
        <w:sz w:val="22"/>
      </w:rPr>
    </w:tblStylePr>
    <w:tblStylePr w:type="seCell">
      <w:rPr>
        <w:rFonts w:ascii="Arial" w:hAnsi="Arial"/>
        <w:sz w:val="22"/>
      </w:rPr>
    </w:tblStylePr>
    <w:tblStylePr w:type="swCell">
      <w:rPr>
        <w:rFonts w:ascii="Arial" w:hAnsi="Arial"/>
        <w:sz w:val="22"/>
      </w:rPr>
    </w:tblStylePr>
  </w:style>
  <w:style w:type="paragraph" w:styleId="Caption">
    <w:name w:val="caption"/>
    <w:basedOn w:val="Normal"/>
    <w:next w:val="Normal"/>
    <w:uiPriority w:val="8"/>
    <w:rsid w:val="002645D5"/>
    <w:rPr>
      <w:iCs/>
      <w:sz w:val="20"/>
      <w:szCs w:val="18"/>
    </w:rPr>
  </w:style>
  <w:style w:type="character" w:styleId="PageNumber">
    <w:name w:val="page number"/>
    <w:aliases w:val="Page number"/>
    <w:uiPriority w:val="8"/>
    <w:rsid w:val="00E908F1"/>
    <w:rPr>
      <w:rFonts w:ascii="Lato" w:hAnsi="Lato"/>
      <w:sz w:val="19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2EF1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72EF1"/>
    <w:rPr>
      <w:rFonts w:ascii="Segoe UI" w:hAnsi="Segoe UI" w:cs="Segoe UI"/>
      <w:sz w:val="18"/>
      <w:szCs w:val="18"/>
    </w:rPr>
  </w:style>
  <w:style w:type="table" w:customStyle="1" w:styleId="NTGTable1">
    <w:name w:val="NTG Table1"/>
    <w:basedOn w:val="TableGrid"/>
    <w:uiPriority w:val="99"/>
    <w:rsid w:val="007A5EFD"/>
    <w:pPr>
      <w:spacing w:after="40"/>
    </w:pPr>
    <w:tblPr>
      <w:tblStyleRowBandSize w:val="1"/>
      <w:tblStyleColBandSize w:val="1"/>
    </w:tblPr>
    <w:trPr>
      <w:cantSplit/>
    </w:trPr>
    <w:tcPr>
      <w:shd w:val="clear" w:color="auto" w:fill="auto"/>
    </w:tcPr>
    <w:tblStylePr w:type="firstRow">
      <w:pPr>
        <w:wordWrap/>
        <w:spacing w:beforeLines="0" w:before="60" w:beforeAutospacing="0" w:afterLines="0" w:after="60" w:afterAutospacing="0" w:line="240" w:lineRule="auto"/>
        <w:ind w:leftChars="0" w:left="0" w:rightChars="0" w:right="0" w:firstLineChars="0" w:firstLine="0"/>
        <w:contextualSpacing w:val="0"/>
        <w:mirrorIndents w:val="0"/>
        <w:jc w:val="left"/>
        <w:outlineLvl w:val="9"/>
      </w:pPr>
      <w:rPr>
        <w:rFonts w:ascii="Arial" w:hAnsi="Arial"/>
        <w:b/>
        <w:sz w:val="22"/>
      </w:rPr>
      <w:tblPr/>
      <w:trPr>
        <w:tblHeader/>
      </w:trPr>
      <w:tcPr>
        <w:shd w:val="clear" w:color="auto" w:fill="D9D9D9"/>
      </w:tcPr>
    </w:tblStylePr>
    <w:tblStylePr w:type="lastRow">
      <w:rPr>
        <w:rFonts w:ascii="Arial" w:hAnsi="Arial"/>
        <w:sz w:val="22"/>
      </w:rPr>
    </w:tblStylePr>
    <w:tblStylePr w:type="firstCol">
      <w:rPr>
        <w:rFonts w:ascii="Arial" w:hAnsi="Arial"/>
        <w:sz w:val="22"/>
      </w:rPr>
    </w:tblStylePr>
    <w:tblStylePr w:type="lastCol">
      <w:rPr>
        <w:rFonts w:ascii="Arial" w:hAnsi="Arial"/>
        <w:sz w:val="22"/>
      </w:rPr>
    </w:tblStylePr>
    <w:tblStylePr w:type="band1Vert">
      <w:rPr>
        <w:rFonts w:ascii="Arial" w:hAnsi="Arial"/>
        <w:sz w:val="22"/>
      </w:rPr>
    </w:tblStylePr>
    <w:tblStylePr w:type="band2Vert">
      <w:rPr>
        <w:rFonts w:ascii="Arial" w:hAnsi="Arial"/>
        <w:sz w:val="22"/>
      </w:rPr>
    </w:tblStylePr>
    <w:tblStylePr w:type="band1Horz">
      <w:rPr>
        <w:rFonts w:ascii="Arial" w:hAnsi="Arial"/>
        <w:sz w:val="22"/>
      </w:rPr>
    </w:tblStylePr>
    <w:tblStylePr w:type="band2Horz">
      <w:rPr>
        <w:rFonts w:ascii="Arial" w:hAnsi="Arial"/>
        <w:sz w:val="22"/>
      </w:rPr>
    </w:tblStylePr>
    <w:tblStylePr w:type="neCell">
      <w:rPr>
        <w:rFonts w:ascii="Arial" w:hAnsi="Arial"/>
        <w:sz w:val="22"/>
      </w:rPr>
    </w:tblStylePr>
    <w:tblStylePr w:type="nwCell">
      <w:rPr>
        <w:rFonts w:ascii="Arial" w:hAnsi="Arial"/>
        <w:sz w:val="22"/>
      </w:rPr>
    </w:tblStylePr>
    <w:tblStylePr w:type="seCell">
      <w:rPr>
        <w:rFonts w:ascii="Arial" w:hAnsi="Arial"/>
        <w:sz w:val="22"/>
      </w:rPr>
    </w:tblStylePr>
    <w:tblStylePr w:type="swCell">
      <w:rPr>
        <w:rFonts w:ascii="Arial" w:hAnsi="Arial"/>
        <w:sz w:val="22"/>
      </w:rPr>
    </w:tblStylePr>
  </w:style>
  <w:style w:type="character" w:customStyle="1" w:styleId="Requiredfieldmark">
    <w:name w:val="Required field mark"/>
    <w:uiPriority w:val="3"/>
    <w:rsid w:val="009034F0"/>
    <w:rPr>
      <w:rFonts w:ascii="Lato" w:hAnsi="Lato"/>
      <w:b/>
      <w:bCs/>
      <w:color w:val="auto"/>
      <w:sz w:val="22"/>
    </w:rPr>
  </w:style>
  <w:style w:type="character" w:customStyle="1" w:styleId="Questionlabel">
    <w:name w:val="Question label"/>
    <w:uiPriority w:val="3"/>
    <w:qFormat/>
    <w:rsid w:val="009034F0"/>
    <w:rPr>
      <w:rFonts w:ascii="Lato" w:hAnsi="Lato"/>
      <w:b/>
      <w:bCs/>
      <w:color w:val="FF321E"/>
      <w:sz w:val="22"/>
    </w:rPr>
  </w:style>
  <w:style w:type="character" w:customStyle="1" w:styleId="Hidden">
    <w:name w:val="Hidden"/>
    <w:uiPriority w:val="6"/>
    <w:rsid w:val="00354DD9"/>
    <w:rPr>
      <w:rFonts w:ascii="Lato" w:hAnsi="Lato"/>
      <w:color w:val="FFFFFF"/>
      <w:sz w:val="2"/>
    </w:rPr>
  </w:style>
  <w:style w:type="paragraph" w:styleId="Header">
    <w:name w:val="header"/>
    <w:aliases w:val="Page header"/>
    <w:basedOn w:val="Normal"/>
    <w:link w:val="HeaderChar"/>
    <w:uiPriority w:val="8"/>
    <w:unhideWhenUsed/>
    <w:rsid w:val="005621C4"/>
    <w:pPr>
      <w:tabs>
        <w:tab w:val="center" w:pos="4513"/>
        <w:tab w:val="right" w:pos="9026"/>
      </w:tabs>
      <w:spacing w:after="240"/>
      <w:jc w:val="right"/>
    </w:pPr>
  </w:style>
  <w:style w:type="character" w:customStyle="1" w:styleId="HeaderChar">
    <w:name w:val="Header Char"/>
    <w:aliases w:val="Page header Char"/>
    <w:link w:val="Header"/>
    <w:uiPriority w:val="8"/>
    <w:rsid w:val="005621C4"/>
    <w:rPr>
      <w:rFonts w:ascii="Lato" w:hAnsi="Lato"/>
    </w:rPr>
  </w:style>
  <w:style w:type="character" w:styleId="FollowedHyperlink">
    <w:name w:val="FollowedHyperlink"/>
    <w:uiPriority w:val="99"/>
    <w:semiHidden/>
    <w:unhideWhenUsed/>
    <w:rsid w:val="001D7384"/>
    <w:rPr>
      <w:color w:val="0D5D90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E65DD"/>
    <w:pPr>
      <w:spacing w:after="0"/>
    </w:pPr>
    <w:rPr>
      <w:sz w:val="20"/>
    </w:rPr>
  </w:style>
  <w:style w:type="character" w:customStyle="1" w:styleId="FootnoteTextChar">
    <w:name w:val="Footnote Text Char"/>
    <w:link w:val="FootnoteText"/>
    <w:uiPriority w:val="99"/>
    <w:semiHidden/>
    <w:rsid w:val="006E65DD"/>
    <w:rPr>
      <w:sz w:val="20"/>
    </w:rPr>
  </w:style>
  <w:style w:type="character" w:styleId="FootnoteReference">
    <w:name w:val="footnote reference"/>
    <w:uiPriority w:val="99"/>
    <w:semiHidden/>
    <w:unhideWhenUsed/>
    <w:rsid w:val="006E65DD"/>
    <w:rPr>
      <w:vertAlign w:val="superscript"/>
    </w:rPr>
  </w:style>
  <w:style w:type="character" w:styleId="UnresolvedMention">
    <w:name w:val="Unresolved Mention"/>
    <w:uiPriority w:val="99"/>
    <w:semiHidden/>
    <w:unhideWhenUsed/>
    <w:rsid w:val="009C2B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5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6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ire.safety@nt.gov.au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fire.safety@nt.gov.au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ieri\Downloads\ntg-form-template%20(1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DDE476-8557-4236-A551-4AD941B6D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ntg-form-template (1).dotx</Template>
  <TotalTime>14</TotalTime>
  <Pages>2</Pages>
  <Words>457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NTFRS form template</vt:lpstr>
    </vt:vector>
  </TitlesOfParts>
  <Company/>
  <LinksUpToDate>false</LinksUpToDate>
  <CharactersWithSpaces>3061</CharactersWithSpaces>
  <SharedDoc>false</SharedDoc>
  <HLinks>
    <vt:vector size="18" baseType="variant">
      <vt:variant>
        <vt:i4>1441828</vt:i4>
      </vt:variant>
      <vt:variant>
        <vt:i4>0</vt:i4>
      </vt:variant>
      <vt:variant>
        <vt:i4>0</vt:i4>
      </vt:variant>
      <vt:variant>
        <vt:i4>5</vt:i4>
      </vt:variant>
      <vt:variant>
        <vt:lpwstr>mailto:***@nt.gov.au</vt:lpwstr>
      </vt:variant>
      <vt:variant>
        <vt:lpwstr/>
      </vt:variant>
      <vt:variant>
        <vt:i4>5898253</vt:i4>
      </vt:variant>
      <vt:variant>
        <vt:i4>3</vt:i4>
      </vt:variant>
      <vt:variant>
        <vt:i4>0</vt:i4>
      </vt:variant>
      <vt:variant>
        <vt:i4>5</vt:i4>
      </vt:variant>
      <vt:variant>
        <vt:lpwstr>https://ntgcentral.nt.gov.au/forms-collection-notice</vt:lpwstr>
      </vt:variant>
      <vt:variant>
        <vt:lpwstr/>
      </vt:variant>
      <vt:variant>
        <vt:i4>1245200</vt:i4>
      </vt:variant>
      <vt:variant>
        <vt:i4>0</vt:i4>
      </vt:variant>
      <vt:variant>
        <vt:i4>0</vt:i4>
      </vt:variant>
      <vt:variant>
        <vt:i4>5</vt:i4>
      </vt:variant>
      <vt:variant>
        <vt:lpwstr>https://legislation.nt.gov.au/en/Legislation/INFORMATION-ACT-2002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NTFRS form template</dc:title>
  <dc:subject/>
  <dc:creator>Nothern Territory Government</dc:creator>
  <cp:keywords/>
  <cp:lastModifiedBy>Roe, Yasmin</cp:lastModifiedBy>
  <cp:revision>7</cp:revision>
  <cp:lastPrinted>2026-07-01T02:57:00Z</cp:lastPrinted>
  <dcterms:created xsi:type="dcterms:W3CDTF">2026-07-01T02:00:00Z</dcterms:created>
  <dcterms:modified xsi:type="dcterms:W3CDTF">2026-07-15T01:18:00Z</dcterms:modified>
</cp:coreProperties>
</file>