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A67" w:rsidRPr="00682CB2" w:rsidRDefault="008723E2" w:rsidP="00AD6953">
      <w:pPr>
        <w:pStyle w:val="Title"/>
        <w:spacing w:after="0"/>
        <w:jc w:val="both"/>
        <w:rPr>
          <w:noProof/>
          <w:sz w:val="39"/>
          <w:szCs w:val="39"/>
          <w:lang w:eastAsia="en-AU"/>
        </w:rPr>
      </w:pPr>
      <w:bookmarkStart w:id="0" w:name="_GoBack"/>
      <w:bookmarkEnd w:id="0"/>
      <w:r w:rsidRPr="00682CB2">
        <w:rPr>
          <w:noProof/>
          <w:sz w:val="39"/>
          <w:szCs w:val="39"/>
          <w:lang w:eastAsia="en-AU"/>
        </w:rPr>
        <w:t xml:space="preserve">NDIS Worker Screening </w:t>
      </w:r>
      <w:r w:rsidR="009372F4" w:rsidRPr="00682CB2">
        <w:rPr>
          <w:noProof/>
          <w:sz w:val="39"/>
          <w:szCs w:val="39"/>
          <w:lang w:eastAsia="en-AU"/>
        </w:rPr>
        <w:t xml:space="preserve">– Request </w:t>
      </w:r>
      <w:r w:rsidR="000B55CB" w:rsidRPr="00682CB2">
        <w:rPr>
          <w:noProof/>
          <w:sz w:val="39"/>
          <w:szCs w:val="39"/>
          <w:lang w:eastAsia="en-AU"/>
        </w:rPr>
        <w:t>for</w:t>
      </w:r>
      <w:r w:rsidR="00826596" w:rsidRPr="00682CB2">
        <w:rPr>
          <w:noProof/>
          <w:sz w:val="39"/>
          <w:szCs w:val="39"/>
          <w:lang w:eastAsia="en-AU"/>
        </w:rPr>
        <w:t xml:space="preserve"> </w:t>
      </w:r>
      <w:r w:rsidR="00D561B9" w:rsidRPr="00682CB2">
        <w:rPr>
          <w:noProof/>
          <w:sz w:val="39"/>
          <w:szCs w:val="39"/>
          <w:lang w:eastAsia="en-AU"/>
        </w:rPr>
        <w:t>an Internal Review of Decision</w:t>
      </w:r>
    </w:p>
    <w:p w:rsidR="00DE1757" w:rsidRPr="00AD6953" w:rsidRDefault="00DE1757" w:rsidP="00D35066">
      <w:pPr>
        <w:spacing w:after="0"/>
        <w:ind w:right="-30"/>
        <w:rPr>
          <w:sz w:val="20"/>
          <w:szCs w:val="20"/>
          <w:lang w:eastAsia="en-AU"/>
        </w:rPr>
      </w:pPr>
    </w:p>
    <w:p w:rsidR="00E830AC" w:rsidRPr="00E2262A" w:rsidRDefault="002A4B12" w:rsidP="001000D8">
      <w:pPr>
        <w:spacing w:after="120"/>
        <w:rPr>
          <w:sz w:val="24"/>
          <w:szCs w:val="24"/>
          <w:lang w:eastAsia="en-AU"/>
        </w:rPr>
      </w:pPr>
      <w:r>
        <w:rPr>
          <w:sz w:val="24"/>
          <w:szCs w:val="24"/>
          <w:lang w:eastAsia="en-AU"/>
        </w:rPr>
        <w:t xml:space="preserve">This form is </w:t>
      </w:r>
      <w:r w:rsidR="008C223E">
        <w:rPr>
          <w:sz w:val="24"/>
          <w:szCs w:val="24"/>
          <w:lang w:eastAsia="en-AU"/>
        </w:rPr>
        <w:t>for</w:t>
      </w:r>
      <w:r>
        <w:rPr>
          <w:sz w:val="24"/>
          <w:szCs w:val="24"/>
          <w:lang w:eastAsia="en-AU"/>
        </w:rPr>
        <w:t xml:space="preserve"> persons who </w:t>
      </w:r>
      <w:r w:rsidR="00D561B9">
        <w:rPr>
          <w:sz w:val="24"/>
          <w:szCs w:val="24"/>
          <w:lang w:eastAsia="en-AU"/>
        </w:rPr>
        <w:t>intend to request an Internal Review of a decision made by SAFE NT in relation to a NDIS Worker Screening Check</w:t>
      </w:r>
      <w:r>
        <w:rPr>
          <w:sz w:val="24"/>
          <w:szCs w:val="24"/>
          <w:lang w:eastAsia="en-AU"/>
        </w:rPr>
        <w:t xml:space="preserve">.  </w:t>
      </w:r>
      <w:r w:rsidR="00E2262A">
        <w:rPr>
          <w:sz w:val="24"/>
          <w:szCs w:val="24"/>
          <w:lang w:eastAsia="en-AU"/>
        </w:rPr>
        <w:t xml:space="preserve">Only certain decisions are ‘reviewable decisions’ under the </w:t>
      </w:r>
      <w:r w:rsidR="00E2262A">
        <w:rPr>
          <w:i/>
          <w:sz w:val="24"/>
          <w:szCs w:val="24"/>
          <w:lang w:eastAsia="en-AU"/>
        </w:rPr>
        <w:t>National Disability Insurance Scheme (Worker Clearance) Act 2020</w:t>
      </w:r>
      <w:r w:rsidR="00E2262A">
        <w:rPr>
          <w:sz w:val="24"/>
          <w:szCs w:val="24"/>
          <w:lang w:eastAsia="en-AU"/>
        </w:rPr>
        <w:t xml:space="preserve"> (NT) (‘the Act’). </w:t>
      </w:r>
    </w:p>
    <w:p w:rsidR="00D561B9" w:rsidRDefault="00E2262A" w:rsidP="001000D8">
      <w:pPr>
        <w:spacing w:after="120"/>
        <w:rPr>
          <w:sz w:val="24"/>
          <w:szCs w:val="24"/>
          <w:lang w:eastAsia="en-AU"/>
        </w:rPr>
      </w:pPr>
      <w:r>
        <w:rPr>
          <w:sz w:val="24"/>
          <w:szCs w:val="24"/>
          <w:lang w:eastAsia="en-AU"/>
        </w:rPr>
        <w:t>Reviewable decisions under the Act are:</w:t>
      </w:r>
    </w:p>
    <w:p w:rsidR="00BD426A" w:rsidRDefault="008C223E" w:rsidP="00474EDD">
      <w:pPr>
        <w:numPr>
          <w:ilvl w:val="0"/>
          <w:numId w:val="20"/>
        </w:numPr>
        <w:spacing w:after="120"/>
        <w:ind w:left="567" w:hanging="283"/>
        <w:rPr>
          <w:sz w:val="24"/>
          <w:szCs w:val="24"/>
          <w:lang w:eastAsia="en-AU"/>
        </w:rPr>
      </w:pPr>
      <w:r>
        <w:rPr>
          <w:sz w:val="24"/>
          <w:szCs w:val="24"/>
          <w:lang w:eastAsia="en-AU"/>
        </w:rPr>
        <w:t>A decision to impose an interim bar on a</w:t>
      </w:r>
      <w:r w:rsidR="00474EDD">
        <w:rPr>
          <w:sz w:val="24"/>
          <w:szCs w:val="24"/>
          <w:lang w:eastAsia="en-AU"/>
        </w:rPr>
        <w:t xml:space="preserve">n applicant </w:t>
      </w:r>
      <w:r w:rsidR="00BD426A">
        <w:rPr>
          <w:sz w:val="24"/>
          <w:szCs w:val="24"/>
          <w:lang w:eastAsia="en-AU"/>
        </w:rPr>
        <w:t>(</w:t>
      </w:r>
      <w:proofErr w:type="gramStart"/>
      <w:r w:rsidR="00BD426A">
        <w:rPr>
          <w:sz w:val="24"/>
          <w:szCs w:val="24"/>
          <w:lang w:eastAsia="en-AU"/>
        </w:rPr>
        <w:t>s33(</w:t>
      </w:r>
      <w:proofErr w:type="gramEnd"/>
      <w:r w:rsidR="00BD426A">
        <w:rPr>
          <w:sz w:val="24"/>
          <w:szCs w:val="24"/>
          <w:lang w:eastAsia="en-AU"/>
        </w:rPr>
        <w:t>1)(a) of the Act)</w:t>
      </w:r>
      <w:r w:rsidR="00126859">
        <w:rPr>
          <w:sz w:val="24"/>
          <w:szCs w:val="24"/>
          <w:lang w:eastAsia="en-AU"/>
        </w:rPr>
        <w:t xml:space="preserve"> after </w:t>
      </w:r>
      <w:r w:rsidR="008E26BA">
        <w:rPr>
          <w:sz w:val="24"/>
          <w:szCs w:val="24"/>
          <w:lang w:eastAsia="en-AU"/>
        </w:rPr>
        <w:t>the interim bar</w:t>
      </w:r>
      <w:r w:rsidR="00126859">
        <w:rPr>
          <w:sz w:val="24"/>
          <w:szCs w:val="24"/>
          <w:lang w:eastAsia="en-AU"/>
        </w:rPr>
        <w:t xml:space="preserve"> has been in place for six (6) months or more (s33(2) of the Act)</w:t>
      </w:r>
      <w:r w:rsidR="00BD426A">
        <w:rPr>
          <w:sz w:val="24"/>
          <w:szCs w:val="24"/>
          <w:lang w:eastAsia="en-AU"/>
        </w:rPr>
        <w:t>.</w:t>
      </w:r>
    </w:p>
    <w:p w:rsidR="00BD426A" w:rsidRDefault="00BD426A" w:rsidP="00474EDD">
      <w:pPr>
        <w:numPr>
          <w:ilvl w:val="0"/>
          <w:numId w:val="20"/>
        </w:numPr>
        <w:spacing w:after="120"/>
        <w:ind w:left="567" w:hanging="283"/>
        <w:rPr>
          <w:sz w:val="24"/>
          <w:szCs w:val="24"/>
          <w:lang w:eastAsia="en-AU"/>
        </w:rPr>
      </w:pPr>
      <w:r>
        <w:rPr>
          <w:sz w:val="24"/>
          <w:szCs w:val="24"/>
          <w:lang w:eastAsia="en-AU"/>
        </w:rPr>
        <w:t>A decision to suspend a person’s clearance (</w:t>
      </w:r>
      <w:proofErr w:type="gramStart"/>
      <w:r>
        <w:rPr>
          <w:sz w:val="24"/>
          <w:szCs w:val="24"/>
          <w:lang w:eastAsia="en-AU"/>
        </w:rPr>
        <w:t>s33(</w:t>
      </w:r>
      <w:proofErr w:type="gramEnd"/>
      <w:r>
        <w:rPr>
          <w:sz w:val="24"/>
          <w:szCs w:val="24"/>
          <w:lang w:eastAsia="en-AU"/>
        </w:rPr>
        <w:t>1)(b) of the Act)</w:t>
      </w:r>
      <w:r w:rsidR="00E5570F">
        <w:rPr>
          <w:sz w:val="24"/>
          <w:szCs w:val="24"/>
          <w:lang w:eastAsia="en-AU"/>
        </w:rPr>
        <w:t xml:space="preserve"> after </w:t>
      </w:r>
      <w:r w:rsidR="008E26BA">
        <w:rPr>
          <w:sz w:val="24"/>
          <w:szCs w:val="24"/>
          <w:lang w:eastAsia="en-AU"/>
        </w:rPr>
        <w:t>the suspension</w:t>
      </w:r>
      <w:r w:rsidR="00E5570F">
        <w:rPr>
          <w:sz w:val="24"/>
          <w:szCs w:val="24"/>
          <w:lang w:eastAsia="en-AU"/>
        </w:rPr>
        <w:t xml:space="preserve"> has been in place for </w:t>
      </w:r>
      <w:r w:rsidR="00126859">
        <w:rPr>
          <w:sz w:val="24"/>
          <w:szCs w:val="24"/>
          <w:lang w:eastAsia="en-AU"/>
        </w:rPr>
        <w:t>six (</w:t>
      </w:r>
      <w:r w:rsidR="00E5570F">
        <w:rPr>
          <w:sz w:val="24"/>
          <w:szCs w:val="24"/>
          <w:lang w:eastAsia="en-AU"/>
        </w:rPr>
        <w:t>6</w:t>
      </w:r>
      <w:r w:rsidR="00126859">
        <w:rPr>
          <w:sz w:val="24"/>
          <w:szCs w:val="24"/>
          <w:lang w:eastAsia="en-AU"/>
        </w:rPr>
        <w:t>)</w:t>
      </w:r>
      <w:r w:rsidR="00E5570F">
        <w:rPr>
          <w:sz w:val="24"/>
          <w:szCs w:val="24"/>
          <w:lang w:eastAsia="en-AU"/>
        </w:rPr>
        <w:t xml:space="preserve"> months or more (s33(2) of the Act)</w:t>
      </w:r>
      <w:r>
        <w:rPr>
          <w:sz w:val="24"/>
          <w:szCs w:val="24"/>
          <w:lang w:eastAsia="en-AU"/>
        </w:rPr>
        <w:t>.</w:t>
      </w:r>
    </w:p>
    <w:p w:rsidR="00FC059A" w:rsidRDefault="008C223E" w:rsidP="007576BC">
      <w:pPr>
        <w:numPr>
          <w:ilvl w:val="0"/>
          <w:numId w:val="20"/>
        </w:numPr>
        <w:spacing w:after="120"/>
        <w:ind w:left="567" w:hanging="283"/>
        <w:rPr>
          <w:sz w:val="24"/>
          <w:szCs w:val="24"/>
          <w:lang w:eastAsia="en-AU"/>
        </w:rPr>
      </w:pPr>
      <w:r w:rsidRPr="00E3373C">
        <w:rPr>
          <w:sz w:val="24"/>
          <w:szCs w:val="24"/>
          <w:lang w:eastAsia="en-AU"/>
        </w:rPr>
        <w:t>An intention to refuse clearance to an applicant (s38 of the Act)</w:t>
      </w:r>
      <w:r w:rsidR="00314358" w:rsidRPr="00E3373C">
        <w:rPr>
          <w:sz w:val="24"/>
          <w:szCs w:val="24"/>
          <w:lang w:eastAsia="en-AU"/>
        </w:rPr>
        <w:t>.</w:t>
      </w:r>
    </w:p>
    <w:p w:rsidR="00E3373C" w:rsidRPr="00E3373C" w:rsidRDefault="00E3373C" w:rsidP="007576BC">
      <w:pPr>
        <w:numPr>
          <w:ilvl w:val="0"/>
          <w:numId w:val="20"/>
        </w:numPr>
        <w:spacing w:after="120"/>
        <w:ind w:left="567" w:hanging="283"/>
        <w:rPr>
          <w:sz w:val="24"/>
          <w:szCs w:val="24"/>
          <w:lang w:eastAsia="en-AU"/>
        </w:rPr>
      </w:pPr>
      <w:r>
        <w:rPr>
          <w:sz w:val="24"/>
          <w:szCs w:val="24"/>
          <w:lang w:eastAsia="en-AU"/>
        </w:rPr>
        <w:t xml:space="preserve">An intention to cancel a person’s clearance (s38 of the Act). </w:t>
      </w:r>
    </w:p>
    <w:p w:rsidR="00E3373C" w:rsidRDefault="007A20BC" w:rsidP="007576BC">
      <w:pPr>
        <w:numPr>
          <w:ilvl w:val="0"/>
          <w:numId w:val="20"/>
        </w:numPr>
        <w:spacing w:after="120"/>
        <w:ind w:left="567" w:hanging="283"/>
        <w:rPr>
          <w:sz w:val="24"/>
          <w:szCs w:val="24"/>
          <w:lang w:eastAsia="en-AU"/>
        </w:rPr>
      </w:pPr>
      <w:r w:rsidRPr="00FC059A">
        <w:rPr>
          <w:sz w:val="24"/>
          <w:szCs w:val="24"/>
          <w:lang w:eastAsia="en-AU"/>
        </w:rPr>
        <w:t xml:space="preserve">Where a person’s clearance has been suspended on the grounds that the person is a disqualified person </w:t>
      </w:r>
      <w:r w:rsidRPr="007576BC">
        <w:rPr>
          <w:sz w:val="24"/>
          <w:szCs w:val="24"/>
          <w:u w:val="single"/>
          <w:lang w:eastAsia="en-AU"/>
        </w:rPr>
        <w:t>only</w:t>
      </w:r>
      <w:r w:rsidRPr="00FC059A">
        <w:rPr>
          <w:sz w:val="24"/>
          <w:szCs w:val="24"/>
          <w:lang w:eastAsia="en-AU"/>
        </w:rPr>
        <w:t xml:space="preserve"> because of mistaken identity</w:t>
      </w:r>
      <w:r w:rsidR="00E5570F" w:rsidRPr="00FC059A">
        <w:rPr>
          <w:sz w:val="24"/>
          <w:szCs w:val="24"/>
          <w:lang w:eastAsia="en-AU"/>
        </w:rPr>
        <w:t xml:space="preserve"> </w:t>
      </w:r>
      <w:r w:rsidR="00126859" w:rsidRPr="00FC059A">
        <w:rPr>
          <w:sz w:val="24"/>
          <w:szCs w:val="24"/>
          <w:lang w:eastAsia="en-AU"/>
        </w:rPr>
        <w:t>(</w:t>
      </w:r>
      <w:proofErr w:type="gramStart"/>
      <w:r w:rsidR="00126859" w:rsidRPr="00FC059A">
        <w:rPr>
          <w:sz w:val="24"/>
          <w:szCs w:val="24"/>
          <w:lang w:eastAsia="en-AU"/>
        </w:rPr>
        <w:t>s38(</w:t>
      </w:r>
      <w:proofErr w:type="gramEnd"/>
      <w:r w:rsidR="00126859" w:rsidRPr="00FC059A">
        <w:rPr>
          <w:sz w:val="24"/>
          <w:szCs w:val="24"/>
          <w:lang w:eastAsia="en-AU"/>
        </w:rPr>
        <w:t xml:space="preserve">3) of the Act). </w:t>
      </w:r>
    </w:p>
    <w:p w:rsidR="007A20BC" w:rsidRPr="00E3373C" w:rsidRDefault="007A20BC" w:rsidP="007576BC">
      <w:pPr>
        <w:numPr>
          <w:ilvl w:val="0"/>
          <w:numId w:val="20"/>
        </w:numPr>
        <w:spacing w:after="120"/>
        <w:ind w:left="567" w:hanging="283"/>
        <w:rPr>
          <w:sz w:val="24"/>
          <w:szCs w:val="24"/>
          <w:lang w:eastAsia="en-AU"/>
        </w:rPr>
      </w:pPr>
      <w:r w:rsidRPr="00E3373C">
        <w:rPr>
          <w:sz w:val="24"/>
          <w:szCs w:val="24"/>
          <w:lang w:eastAsia="en-AU"/>
        </w:rPr>
        <w:t xml:space="preserve">Where a person’s clearance has been refused on the grounds that the person is a disqualified person </w:t>
      </w:r>
      <w:r w:rsidRPr="007576BC">
        <w:rPr>
          <w:sz w:val="24"/>
          <w:szCs w:val="24"/>
          <w:u w:val="single"/>
          <w:lang w:eastAsia="en-AU"/>
        </w:rPr>
        <w:t>only</w:t>
      </w:r>
      <w:r w:rsidRPr="00E3373C">
        <w:rPr>
          <w:sz w:val="24"/>
          <w:szCs w:val="24"/>
          <w:lang w:eastAsia="en-AU"/>
        </w:rPr>
        <w:t xml:space="preserve"> because of mistaken identity (</w:t>
      </w:r>
      <w:proofErr w:type="gramStart"/>
      <w:r w:rsidRPr="00E3373C">
        <w:rPr>
          <w:sz w:val="24"/>
          <w:szCs w:val="24"/>
          <w:lang w:eastAsia="en-AU"/>
        </w:rPr>
        <w:t>s38(</w:t>
      </w:r>
      <w:proofErr w:type="gramEnd"/>
      <w:r w:rsidRPr="00E3373C">
        <w:rPr>
          <w:sz w:val="24"/>
          <w:szCs w:val="24"/>
          <w:lang w:eastAsia="en-AU"/>
        </w:rPr>
        <w:t xml:space="preserve">3) of the Act). </w:t>
      </w:r>
    </w:p>
    <w:p w:rsidR="00781154" w:rsidRDefault="008C223E" w:rsidP="001000D8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To apply for an internal review:</w:t>
      </w:r>
    </w:p>
    <w:p w:rsidR="008C223E" w:rsidRDefault="008C223E" w:rsidP="00B81CEC">
      <w:pPr>
        <w:numPr>
          <w:ilvl w:val="0"/>
          <w:numId w:val="21"/>
        </w:numPr>
        <w:tabs>
          <w:tab w:val="left" w:pos="709"/>
        </w:tabs>
        <w:spacing w:after="120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Complete this form providing as much detail as possible to support your claim. </w:t>
      </w:r>
    </w:p>
    <w:p w:rsidR="008C223E" w:rsidRDefault="008C223E" w:rsidP="00B81CEC">
      <w:pPr>
        <w:numPr>
          <w:ilvl w:val="0"/>
          <w:numId w:val="21"/>
        </w:numPr>
        <w:tabs>
          <w:tab w:val="left" w:pos="709"/>
        </w:tabs>
        <w:spacing w:after="120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Include with this form all evidence and documentation </w:t>
      </w:r>
      <w:r w:rsidR="00674841">
        <w:rPr>
          <w:sz w:val="24"/>
          <w:szCs w:val="24"/>
        </w:rPr>
        <w:t>in</w:t>
      </w:r>
      <w:r>
        <w:rPr>
          <w:sz w:val="24"/>
          <w:szCs w:val="24"/>
        </w:rPr>
        <w:t xml:space="preserve"> support </w:t>
      </w:r>
      <w:r w:rsidR="00674841">
        <w:rPr>
          <w:sz w:val="24"/>
          <w:szCs w:val="24"/>
        </w:rPr>
        <w:t xml:space="preserve">of </w:t>
      </w:r>
      <w:r w:rsidR="001A3946">
        <w:rPr>
          <w:sz w:val="24"/>
          <w:szCs w:val="24"/>
        </w:rPr>
        <w:t xml:space="preserve">your claim </w:t>
      </w:r>
      <w:r w:rsidR="00BD426A">
        <w:rPr>
          <w:sz w:val="24"/>
          <w:szCs w:val="24"/>
        </w:rPr>
        <w:t>(</w:t>
      </w:r>
      <w:r w:rsidR="001A3946">
        <w:rPr>
          <w:sz w:val="24"/>
          <w:szCs w:val="24"/>
        </w:rPr>
        <w:t xml:space="preserve">e.g. personal character references, medical reports, Court records, evidence of training/certificates, </w:t>
      </w:r>
      <w:r w:rsidR="00BD426A">
        <w:rPr>
          <w:sz w:val="24"/>
          <w:szCs w:val="24"/>
        </w:rPr>
        <w:t>p</w:t>
      </w:r>
      <w:r w:rsidR="001A3946">
        <w:rPr>
          <w:sz w:val="24"/>
          <w:szCs w:val="24"/>
        </w:rPr>
        <w:t xml:space="preserve">robation reports or </w:t>
      </w:r>
      <w:r w:rsidR="00BD426A">
        <w:rPr>
          <w:sz w:val="24"/>
          <w:szCs w:val="24"/>
        </w:rPr>
        <w:t xml:space="preserve">any </w:t>
      </w:r>
      <w:r w:rsidR="001A3946">
        <w:rPr>
          <w:sz w:val="24"/>
          <w:szCs w:val="24"/>
        </w:rPr>
        <w:t>other</w:t>
      </w:r>
      <w:r w:rsidR="00BD426A">
        <w:rPr>
          <w:sz w:val="24"/>
          <w:szCs w:val="24"/>
        </w:rPr>
        <w:t xml:space="preserve"> relevant</w:t>
      </w:r>
      <w:r w:rsidR="001A3946">
        <w:rPr>
          <w:sz w:val="24"/>
          <w:szCs w:val="24"/>
        </w:rPr>
        <w:t xml:space="preserve"> documents</w:t>
      </w:r>
      <w:r w:rsidR="00BD426A">
        <w:rPr>
          <w:sz w:val="24"/>
          <w:szCs w:val="24"/>
        </w:rPr>
        <w:t>)</w:t>
      </w:r>
      <w:r w:rsidR="001A3946">
        <w:rPr>
          <w:sz w:val="24"/>
          <w:szCs w:val="24"/>
        </w:rPr>
        <w:t xml:space="preserve">. </w:t>
      </w:r>
    </w:p>
    <w:p w:rsidR="00974EBD" w:rsidRDefault="008C223E" w:rsidP="00B81CEC">
      <w:pPr>
        <w:numPr>
          <w:ilvl w:val="0"/>
          <w:numId w:val="21"/>
        </w:numPr>
        <w:tabs>
          <w:tab w:val="left" w:pos="709"/>
        </w:tabs>
        <w:spacing w:after="120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Email the form and attachments to </w:t>
      </w:r>
      <w:hyperlink r:id="rId8" w:history="1">
        <w:r w:rsidR="00951AA1" w:rsidRPr="003E49F9">
          <w:rPr>
            <w:rStyle w:val="Hyperlink"/>
            <w:rFonts w:ascii="Calibri" w:hAnsi="Calibri"/>
            <w:sz w:val="24"/>
            <w:szCs w:val="24"/>
          </w:rPr>
          <w:t>NDISScreening.Advice@pfes.nt.gov.au</w:t>
        </w:r>
      </w:hyperlink>
      <w:r>
        <w:rPr>
          <w:sz w:val="24"/>
          <w:szCs w:val="24"/>
        </w:rPr>
        <w:t xml:space="preserve"> using the subject </w:t>
      </w:r>
      <w:r w:rsidR="00674841">
        <w:rPr>
          <w:sz w:val="24"/>
          <w:szCs w:val="24"/>
        </w:rPr>
        <w:t>title</w:t>
      </w:r>
      <w:r>
        <w:rPr>
          <w:sz w:val="24"/>
          <w:szCs w:val="24"/>
        </w:rPr>
        <w:t xml:space="preserve"> </w:t>
      </w:r>
      <w:r w:rsidR="00B81CEC">
        <w:rPr>
          <w:sz w:val="24"/>
          <w:szCs w:val="24"/>
        </w:rPr>
        <w:t>‘</w:t>
      </w:r>
      <w:r w:rsidRPr="00B81CEC">
        <w:rPr>
          <w:i/>
          <w:sz w:val="24"/>
          <w:szCs w:val="24"/>
        </w:rPr>
        <w:t>Internal Review Request – Your name – Your worker screening ID</w:t>
      </w:r>
      <w:r w:rsidR="00B81CEC">
        <w:rPr>
          <w:sz w:val="24"/>
          <w:szCs w:val="24"/>
        </w:rPr>
        <w:t>’.</w:t>
      </w:r>
    </w:p>
    <w:p w:rsidR="00155588" w:rsidRDefault="00155588">
      <w:pPr>
        <w:spacing w:after="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:rsidR="00014241" w:rsidRPr="00682CB2" w:rsidRDefault="00155588" w:rsidP="007576BC">
      <w:pPr>
        <w:pStyle w:val="Title"/>
        <w:spacing w:after="240"/>
      </w:pPr>
      <w:r>
        <w:lastRenderedPageBreak/>
        <w:t xml:space="preserve">Request for Internal Review Form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2"/>
        <w:gridCol w:w="28"/>
        <w:gridCol w:w="818"/>
        <w:gridCol w:w="987"/>
        <w:gridCol w:w="425"/>
        <w:gridCol w:w="424"/>
        <w:gridCol w:w="283"/>
        <w:gridCol w:w="425"/>
        <w:gridCol w:w="424"/>
        <w:gridCol w:w="283"/>
        <w:gridCol w:w="425"/>
        <w:gridCol w:w="141"/>
        <w:gridCol w:w="283"/>
        <w:gridCol w:w="71"/>
        <w:gridCol w:w="353"/>
        <w:gridCol w:w="283"/>
        <w:gridCol w:w="141"/>
        <w:gridCol w:w="283"/>
        <w:gridCol w:w="424"/>
        <w:gridCol w:w="424"/>
        <w:gridCol w:w="284"/>
        <w:gridCol w:w="424"/>
        <w:gridCol w:w="142"/>
        <w:gridCol w:w="282"/>
        <w:gridCol w:w="284"/>
        <w:gridCol w:w="424"/>
        <w:gridCol w:w="424"/>
        <w:gridCol w:w="425"/>
        <w:gridCol w:w="424"/>
        <w:gridCol w:w="29"/>
      </w:tblGrid>
      <w:tr w:rsidR="00781154" w:rsidRPr="000240FC" w:rsidTr="00781154">
        <w:trPr>
          <w:gridAfter w:val="1"/>
          <w:wAfter w:w="29" w:type="dxa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781154" w:rsidRDefault="00781154" w:rsidP="007152A6">
            <w:pPr>
              <w:spacing w:before="120" w:after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Worker Screening ID:</w:t>
            </w:r>
          </w:p>
        </w:tc>
        <w:tc>
          <w:tcPr>
            <w:tcW w:w="382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81154" w:rsidRPr="00781154" w:rsidRDefault="00781154" w:rsidP="007152A6">
            <w:pPr>
              <w:spacing w:before="120" w:after="120"/>
              <w:rPr>
                <w:color w:val="FFFFFF"/>
                <w:sz w:val="24"/>
                <w:szCs w:val="24"/>
              </w:rPr>
            </w:pP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5367B"/>
          </w:tcPr>
          <w:p w:rsidR="00781154" w:rsidRPr="00781154" w:rsidRDefault="00781154" w:rsidP="007152A6">
            <w:pPr>
              <w:spacing w:before="120" w:after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Case reference ID: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81154" w:rsidRPr="00781154" w:rsidRDefault="00781154" w:rsidP="007152A6">
            <w:pPr>
              <w:spacing w:before="120" w:after="120"/>
              <w:rPr>
                <w:color w:val="FFFFFF"/>
                <w:sz w:val="24"/>
                <w:szCs w:val="24"/>
              </w:rPr>
            </w:pPr>
          </w:p>
        </w:tc>
      </w:tr>
      <w:tr w:rsidR="00764233" w:rsidRPr="000240FC" w:rsidTr="00781154">
        <w:trPr>
          <w:gridAfter w:val="1"/>
          <w:wAfter w:w="29" w:type="dxa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764233" w:rsidRPr="00A62C80" w:rsidRDefault="0059562F" w:rsidP="00764233">
            <w:pPr>
              <w:spacing w:before="120" w:after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Given</w:t>
            </w:r>
            <w:r w:rsidR="00764233" w:rsidRPr="00A62C80">
              <w:rPr>
                <w:color w:val="FFFFFF"/>
                <w:sz w:val="24"/>
                <w:szCs w:val="24"/>
              </w:rPr>
              <w:t xml:space="preserve"> Name</w:t>
            </w:r>
            <w:r>
              <w:rPr>
                <w:color w:val="FFFFFF"/>
                <w:sz w:val="24"/>
                <w:szCs w:val="24"/>
              </w:rPr>
              <w:t>/s</w:t>
            </w:r>
            <w:r w:rsidR="00764233" w:rsidRPr="00A62C80">
              <w:rPr>
                <w:color w:val="FFFFFF"/>
                <w:sz w:val="24"/>
                <w:szCs w:val="24"/>
              </w:rPr>
              <w:t>:</w:t>
            </w:r>
          </w:p>
        </w:tc>
        <w:tc>
          <w:tcPr>
            <w:tcW w:w="8222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4233" w:rsidRPr="000240FC" w:rsidRDefault="00764233" w:rsidP="00764233">
            <w:pPr>
              <w:spacing w:before="120" w:after="120"/>
              <w:rPr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 </w:t>
            </w:r>
          </w:p>
        </w:tc>
      </w:tr>
      <w:tr w:rsidR="00764233" w:rsidRPr="000240FC" w:rsidTr="00781154">
        <w:trPr>
          <w:gridAfter w:val="1"/>
          <w:wAfter w:w="29" w:type="dxa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764233" w:rsidRPr="00A62C80" w:rsidRDefault="0059562F" w:rsidP="00764233">
            <w:pPr>
              <w:spacing w:before="120" w:after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Family</w:t>
            </w:r>
            <w:r w:rsidR="00764233">
              <w:rPr>
                <w:color w:val="FFFFFF"/>
                <w:sz w:val="24"/>
                <w:szCs w:val="24"/>
              </w:rPr>
              <w:t xml:space="preserve"> Name:</w:t>
            </w:r>
          </w:p>
        </w:tc>
        <w:tc>
          <w:tcPr>
            <w:tcW w:w="8222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4233" w:rsidRPr="000240FC" w:rsidRDefault="00764233" w:rsidP="00764233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003478" w:rsidRPr="000240FC" w:rsidTr="001A3946">
        <w:trPr>
          <w:gridAfter w:val="1"/>
          <w:wAfter w:w="29" w:type="dxa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003478" w:rsidRPr="00A62C80" w:rsidRDefault="00003478" w:rsidP="00093228">
            <w:pPr>
              <w:spacing w:before="120" w:after="120"/>
              <w:rPr>
                <w:color w:val="FFFFFF"/>
                <w:sz w:val="24"/>
                <w:szCs w:val="24"/>
              </w:rPr>
            </w:pPr>
            <w:r w:rsidRPr="00A62C80">
              <w:rPr>
                <w:color w:val="FFFFFF"/>
                <w:sz w:val="24"/>
                <w:szCs w:val="24"/>
              </w:rPr>
              <w:t>Date of Birth: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478" w:rsidRPr="00E4564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BFBFBF"/>
                <w:sz w:val="24"/>
                <w:szCs w:val="24"/>
              </w:rPr>
              <w:t>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478" w:rsidRPr="00E4564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BFBFBF"/>
                <w:sz w:val="24"/>
                <w:szCs w:val="24"/>
              </w:rPr>
              <w:t>D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478" w:rsidRPr="00E4564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478" w:rsidRPr="00E4564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BFBFBF"/>
                <w:sz w:val="24"/>
                <w:szCs w:val="24"/>
              </w:rPr>
              <w:t>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478" w:rsidRPr="00E4564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BFBFBF"/>
                <w:sz w:val="24"/>
                <w:szCs w:val="24"/>
              </w:rPr>
              <w:t>M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478" w:rsidRPr="00E4564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478" w:rsidRPr="00E4564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BFBFBF"/>
                <w:sz w:val="24"/>
                <w:szCs w:val="24"/>
              </w:rPr>
              <w:t>Y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478" w:rsidRPr="00E4564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BFBFBF"/>
                <w:sz w:val="24"/>
                <w:szCs w:val="24"/>
              </w:rPr>
              <w:t>Y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478" w:rsidRPr="00E4564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BFBFBF"/>
                <w:sz w:val="24"/>
                <w:szCs w:val="24"/>
              </w:rPr>
              <w:t>Y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</w:tcPr>
          <w:p w:rsidR="00003478" w:rsidRPr="00BD2E06" w:rsidRDefault="00003478" w:rsidP="00093228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F73FBC">
              <w:rPr>
                <w:color w:val="BFBFBF"/>
                <w:sz w:val="24"/>
                <w:szCs w:val="24"/>
              </w:rPr>
              <w:t>Y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6A6A6"/>
              <w:bottom w:val="single" w:sz="4" w:space="0" w:color="auto"/>
              <w:right w:val="single" w:sz="4" w:space="0" w:color="A6A6A6"/>
            </w:tcBorders>
            <w:shd w:val="clear" w:color="auto" w:fill="85367B"/>
          </w:tcPr>
          <w:p w:rsidR="00003478" w:rsidRPr="00A62C80" w:rsidRDefault="00003478" w:rsidP="00093228">
            <w:pPr>
              <w:spacing w:before="120" w:after="120"/>
              <w:rPr>
                <w:color w:val="FFFFFF"/>
                <w:sz w:val="24"/>
                <w:szCs w:val="24"/>
              </w:rPr>
            </w:pPr>
            <w:r w:rsidRPr="00A62C80">
              <w:rPr>
                <w:color w:val="FFFFFF"/>
                <w:sz w:val="24"/>
                <w:szCs w:val="24"/>
              </w:rPr>
              <w:t>Contact Number: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6A6A6"/>
              <w:bottom w:val="single" w:sz="4" w:space="0" w:color="auto"/>
              <w:right w:val="nil"/>
            </w:tcBorders>
            <w:shd w:val="clear" w:color="auto" w:fill="auto"/>
          </w:tcPr>
          <w:p w:rsidR="00003478" w:rsidRPr="000240FC" w:rsidRDefault="00003478" w:rsidP="00093228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764233" w:rsidRPr="000240FC" w:rsidTr="001A3946">
        <w:trPr>
          <w:gridAfter w:val="1"/>
          <w:wAfter w:w="29" w:type="dxa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764233" w:rsidRPr="00A62C80" w:rsidRDefault="00764233" w:rsidP="0059562F">
            <w:pPr>
              <w:spacing w:before="120" w:after="120"/>
              <w:rPr>
                <w:color w:val="FFFFFF"/>
                <w:sz w:val="24"/>
                <w:szCs w:val="24"/>
              </w:rPr>
            </w:pPr>
            <w:r w:rsidRPr="00A62C80">
              <w:rPr>
                <w:color w:val="FFFFFF"/>
                <w:sz w:val="24"/>
                <w:szCs w:val="24"/>
              </w:rPr>
              <w:t>Email:</w:t>
            </w:r>
          </w:p>
        </w:tc>
        <w:tc>
          <w:tcPr>
            <w:tcW w:w="8222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4233" w:rsidRPr="000240FC" w:rsidRDefault="00764233" w:rsidP="00764233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E3373C" w:rsidRPr="000240FC" w:rsidTr="001A3946">
        <w:trPr>
          <w:gridAfter w:val="1"/>
          <w:wAfter w:w="29" w:type="dxa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E3373C" w:rsidRPr="00A62C80" w:rsidRDefault="00E3373C" w:rsidP="00764233">
            <w:pPr>
              <w:spacing w:before="120" w:after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Postal Address:</w:t>
            </w:r>
          </w:p>
        </w:tc>
        <w:tc>
          <w:tcPr>
            <w:tcW w:w="8222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373C" w:rsidRPr="000240FC" w:rsidRDefault="00E3373C" w:rsidP="00764233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2950E8" w:rsidRPr="000240FC" w:rsidTr="008C223E">
        <w:trPr>
          <w:gridAfter w:val="1"/>
          <w:wAfter w:w="29" w:type="dxa"/>
        </w:trPr>
        <w:tc>
          <w:tcPr>
            <w:tcW w:w="10632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2950E8" w:rsidRPr="00BC13C8" w:rsidRDefault="002950E8" w:rsidP="0059562F">
            <w:pPr>
              <w:spacing w:before="120" w:after="120"/>
              <w:rPr>
                <w:color w:val="FFFFFF"/>
                <w:sz w:val="24"/>
                <w:szCs w:val="24"/>
              </w:rPr>
            </w:pPr>
            <w:r w:rsidRPr="00BC13C8">
              <w:rPr>
                <w:color w:val="FFFFFF"/>
                <w:sz w:val="24"/>
                <w:szCs w:val="24"/>
              </w:rPr>
              <w:t xml:space="preserve">Please </w:t>
            </w:r>
            <w:r>
              <w:rPr>
                <w:color w:val="FFFFFF"/>
                <w:sz w:val="24"/>
                <w:szCs w:val="24"/>
              </w:rPr>
              <w:t>tick</w:t>
            </w:r>
            <w:r w:rsidRPr="00BC13C8">
              <w:rPr>
                <w:color w:val="FFFFFF"/>
                <w:sz w:val="24"/>
                <w:szCs w:val="24"/>
              </w:rPr>
              <w:t xml:space="preserve"> </w:t>
            </w:r>
            <w:r w:rsidR="00312E11">
              <w:rPr>
                <w:color w:val="FFFFFF"/>
                <w:sz w:val="24"/>
                <w:szCs w:val="24"/>
              </w:rPr>
              <w:t xml:space="preserve">the relevant boxes </w:t>
            </w:r>
            <w:r w:rsidR="00781154">
              <w:rPr>
                <w:color w:val="FFFFFF"/>
                <w:sz w:val="24"/>
                <w:szCs w:val="24"/>
              </w:rPr>
              <w:t xml:space="preserve">for the type of internal review you are requesting </w:t>
            </w:r>
          </w:p>
        </w:tc>
      </w:tr>
      <w:tr w:rsidR="008C223E" w:rsidRPr="000240FC" w:rsidTr="008C223E">
        <w:trPr>
          <w:gridAfter w:val="1"/>
          <w:wAfter w:w="29" w:type="dxa"/>
        </w:trPr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223E" w:rsidRDefault="008C223E" w:rsidP="00E56AE8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FORMCHECKBOX </w:instrText>
            </w:r>
            <w:r w:rsidR="00D074EC">
              <w:rPr>
                <w:b/>
                <w:sz w:val="24"/>
                <w:szCs w:val="24"/>
              </w:rPr>
            </w:r>
            <w:r w:rsidR="00D074EC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503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23E" w:rsidRDefault="008C223E" w:rsidP="008C223E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Decision to impose interim bar (&gt;6 months)</w:t>
            </w:r>
          </w:p>
        </w:tc>
        <w:tc>
          <w:tcPr>
            <w:tcW w:w="50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23E" w:rsidRDefault="008C223E" w:rsidP="008C223E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FORMCHECKBOX </w:instrText>
            </w:r>
            <w:r w:rsidR="00D074EC">
              <w:rPr>
                <w:b/>
                <w:sz w:val="24"/>
                <w:szCs w:val="24"/>
              </w:rPr>
            </w:r>
            <w:r w:rsidR="00D074EC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An intention to refuse clearance </w:t>
            </w:r>
          </w:p>
        </w:tc>
      </w:tr>
      <w:tr w:rsidR="00053A99" w:rsidRPr="000240FC" w:rsidTr="008C223E">
        <w:trPr>
          <w:gridAfter w:val="1"/>
          <w:wAfter w:w="29" w:type="dxa"/>
        </w:trPr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53A99" w:rsidRDefault="00053A99" w:rsidP="00E56AE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FORMCHECKBOX </w:instrText>
            </w:r>
            <w:r w:rsidR="00D074EC">
              <w:rPr>
                <w:b/>
                <w:sz w:val="24"/>
                <w:szCs w:val="24"/>
              </w:rPr>
            </w:r>
            <w:r w:rsidR="00D074EC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503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3A99" w:rsidRDefault="00053A99" w:rsidP="008C223E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Decision to suspend a clearance (&gt;6 months)</w:t>
            </w:r>
          </w:p>
        </w:tc>
        <w:tc>
          <w:tcPr>
            <w:tcW w:w="50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3A99" w:rsidRPr="00053A99" w:rsidRDefault="00053A99" w:rsidP="008C223E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FORMCHECKBOX </w:instrText>
            </w:r>
            <w:r w:rsidR="00D074EC">
              <w:rPr>
                <w:b/>
                <w:sz w:val="24"/>
                <w:szCs w:val="24"/>
              </w:rPr>
            </w:r>
            <w:r w:rsidR="00D074EC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An intention to cancel clearance</w:t>
            </w:r>
          </w:p>
        </w:tc>
      </w:tr>
      <w:tr w:rsidR="008C223E" w:rsidRPr="000240FC" w:rsidTr="008C223E">
        <w:trPr>
          <w:gridAfter w:val="1"/>
          <w:wAfter w:w="29" w:type="dxa"/>
        </w:trPr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596" w:rsidRPr="009C5D95" w:rsidRDefault="00336596" w:rsidP="00E45646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FORMCHECKBOX </w:instrText>
            </w:r>
            <w:r w:rsidR="00D074EC">
              <w:rPr>
                <w:b/>
                <w:sz w:val="24"/>
                <w:szCs w:val="24"/>
              </w:rPr>
            </w:r>
            <w:r w:rsidR="00D074EC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503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596" w:rsidRPr="00E3373C" w:rsidRDefault="00336596" w:rsidP="00336596">
            <w:pPr>
              <w:spacing w:before="120" w:after="120"/>
              <w:rPr>
                <w:sz w:val="24"/>
                <w:szCs w:val="24"/>
              </w:rPr>
            </w:pPr>
            <w:r w:rsidRPr="007576BC">
              <w:rPr>
                <w:sz w:val="24"/>
                <w:szCs w:val="24"/>
              </w:rPr>
              <w:t>Clearance suspended due to mistaken identity of disqualified person</w:t>
            </w:r>
          </w:p>
        </w:tc>
        <w:tc>
          <w:tcPr>
            <w:tcW w:w="50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6859" w:rsidRDefault="00126859" w:rsidP="00336596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FORMCHECKBOX </w:instrText>
            </w:r>
            <w:r w:rsidR="00D074EC">
              <w:rPr>
                <w:b/>
                <w:sz w:val="24"/>
                <w:szCs w:val="24"/>
              </w:rPr>
            </w:r>
            <w:r w:rsidR="00D074EC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 xml:space="preserve"> </w:t>
            </w:r>
            <w:r w:rsidR="00336596" w:rsidRPr="007576BC">
              <w:rPr>
                <w:sz w:val="24"/>
                <w:szCs w:val="24"/>
              </w:rPr>
              <w:t>Clearance refused due to m</w:t>
            </w:r>
            <w:r w:rsidRPr="007576BC">
              <w:rPr>
                <w:sz w:val="24"/>
                <w:szCs w:val="24"/>
              </w:rPr>
              <w:t>istaken identity of disqualified person</w:t>
            </w:r>
          </w:p>
        </w:tc>
      </w:tr>
      <w:tr w:rsidR="00155588" w:rsidRPr="000240FC" w:rsidTr="0062314E">
        <w:tc>
          <w:tcPr>
            <w:tcW w:w="10661" w:type="dxa"/>
            <w:gridSpan w:val="31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85367B"/>
          </w:tcPr>
          <w:p w:rsidR="00155588" w:rsidRPr="00A559EA" w:rsidRDefault="00155588" w:rsidP="007576BC">
            <w:pPr>
              <w:spacing w:before="120" w:after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To support your request for an internal review</w:t>
            </w:r>
            <w:r w:rsidR="0059562F">
              <w:rPr>
                <w:color w:val="FFFFFF"/>
                <w:sz w:val="24"/>
                <w:szCs w:val="24"/>
              </w:rPr>
              <w:t>,</w:t>
            </w:r>
            <w:r>
              <w:rPr>
                <w:color w:val="FFFFFF"/>
                <w:sz w:val="24"/>
                <w:szCs w:val="24"/>
              </w:rPr>
              <w:t xml:space="preserve"> you </w:t>
            </w:r>
            <w:r w:rsidR="00B61C52">
              <w:rPr>
                <w:color w:val="FFFFFF"/>
                <w:sz w:val="24"/>
                <w:szCs w:val="24"/>
              </w:rPr>
              <w:t>must</w:t>
            </w:r>
            <w:r>
              <w:rPr>
                <w:color w:val="FFFFFF"/>
                <w:sz w:val="24"/>
                <w:szCs w:val="24"/>
              </w:rPr>
              <w:t xml:space="preserve"> provide as much supporting evidence as possible. At a minimum, you must provide the following as attachments to this form. </w:t>
            </w:r>
          </w:p>
        </w:tc>
      </w:tr>
      <w:tr w:rsidR="00155588" w:rsidRPr="000240FC" w:rsidTr="007576BC">
        <w:sdt>
          <w:sdtPr>
            <w:rPr>
              <w:sz w:val="24"/>
              <w:szCs w:val="24"/>
            </w:rPr>
            <w:id w:val="904255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gridSpan w:val="3"/>
                <w:tcBorders>
                  <w:top w:val="single" w:sz="4" w:space="0" w:color="A6A6A6"/>
                  <w:left w:val="single" w:sz="4" w:space="0" w:color="A6A6A6"/>
                  <w:bottom w:val="nil"/>
                  <w:right w:val="single" w:sz="4" w:space="0" w:color="A6A6A6"/>
                </w:tcBorders>
                <w:shd w:val="clear" w:color="auto" w:fill="auto"/>
              </w:tcPr>
              <w:p w:rsidR="00155588" w:rsidRPr="007576BC" w:rsidRDefault="00B61C52" w:rsidP="00155588">
                <w:pPr>
                  <w:spacing w:before="120" w:after="12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28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</w:tcPr>
          <w:p w:rsidR="00155588" w:rsidRPr="007576BC" w:rsidRDefault="00155588" w:rsidP="007576BC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detailed</w:t>
            </w:r>
            <w:r w:rsidRPr="007576BC">
              <w:rPr>
                <w:sz w:val="24"/>
                <w:szCs w:val="24"/>
              </w:rPr>
              <w:t xml:space="preserve"> explanation of your reasons for requesting an internal review</w:t>
            </w:r>
          </w:p>
        </w:tc>
      </w:tr>
      <w:tr w:rsidR="00155588" w:rsidRPr="000240FC" w:rsidDel="00155588" w:rsidTr="007576BC">
        <w:sdt>
          <w:sdtPr>
            <w:rPr>
              <w:sz w:val="24"/>
              <w:szCs w:val="24"/>
            </w:rPr>
            <w:id w:val="-52008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gridSpan w:val="3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uto"/>
                  <w:right w:val="single" w:sz="4" w:space="0" w:color="A6A6A6" w:themeColor="background1" w:themeShade="A6"/>
                </w:tcBorders>
              </w:tcPr>
              <w:p w:rsidR="00155588" w:rsidRPr="007576BC" w:rsidDel="00155588" w:rsidRDefault="00B61C52" w:rsidP="00E45646">
                <w:pPr>
                  <w:spacing w:before="120" w:after="12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2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155588" w:rsidRPr="007576BC" w:rsidDel="00155588" w:rsidRDefault="00155588" w:rsidP="00E45646">
            <w:pPr>
              <w:spacing w:before="120" w:after="120"/>
              <w:rPr>
                <w:sz w:val="24"/>
                <w:szCs w:val="24"/>
              </w:rPr>
            </w:pPr>
            <w:r w:rsidRPr="007576BC">
              <w:rPr>
                <w:sz w:val="24"/>
                <w:szCs w:val="24"/>
              </w:rPr>
              <w:t>Any further information you would like to be considered in the internal review</w:t>
            </w:r>
          </w:p>
        </w:tc>
      </w:tr>
      <w:tr w:rsidR="00155588" w:rsidRPr="000240FC" w:rsidTr="007576BC">
        <w:sdt>
          <w:sdtPr>
            <w:rPr>
              <w:sz w:val="24"/>
              <w:szCs w:val="24"/>
            </w:rPr>
            <w:id w:val="929157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gridSpan w:val="3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155588" w:rsidRPr="007576BC" w:rsidRDefault="00B61C52" w:rsidP="00E45646">
                <w:pPr>
                  <w:spacing w:before="120" w:after="12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2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155588" w:rsidRPr="007576BC" w:rsidRDefault="00B61C52" w:rsidP="00E4564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indexed list of all attachments provided </w:t>
            </w:r>
          </w:p>
        </w:tc>
      </w:tr>
      <w:tr w:rsidR="00CE3798" w:rsidRPr="00CE3798" w:rsidTr="00781154">
        <w:trPr>
          <w:gridAfter w:val="1"/>
          <w:wAfter w:w="29" w:type="dxa"/>
        </w:trPr>
        <w:tc>
          <w:tcPr>
            <w:tcW w:w="10632" w:type="dxa"/>
            <w:gridSpan w:val="30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85367B"/>
          </w:tcPr>
          <w:p w:rsidR="00160895" w:rsidRPr="00337F3B" w:rsidRDefault="00B81CEC" w:rsidP="005A2AA1">
            <w:pPr>
              <w:spacing w:before="120" w:after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In signing this form</w:t>
            </w:r>
            <w:r w:rsidR="00160895" w:rsidRPr="00337F3B">
              <w:rPr>
                <w:color w:val="FFFFFF"/>
                <w:sz w:val="24"/>
                <w:szCs w:val="24"/>
              </w:rPr>
              <w:t>, I acknowledge and confirm</w:t>
            </w:r>
            <w:r w:rsidR="004143EE">
              <w:rPr>
                <w:color w:val="FFFFFF"/>
                <w:sz w:val="24"/>
                <w:szCs w:val="24"/>
              </w:rPr>
              <w:t>:</w:t>
            </w:r>
          </w:p>
        </w:tc>
      </w:tr>
      <w:tr w:rsidR="00312E11" w:rsidRPr="00CE3798" w:rsidTr="00312E11">
        <w:trPr>
          <w:gridAfter w:val="1"/>
          <w:wAfter w:w="29" w:type="dxa"/>
        </w:trPr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312E11" w:rsidRDefault="00312E11" w:rsidP="00312E11">
            <w:pPr>
              <w:spacing w:before="120" w:after="0"/>
              <w:rPr>
                <w:sz w:val="24"/>
                <w:szCs w:val="24"/>
              </w:rPr>
            </w:pPr>
          </w:p>
        </w:tc>
        <w:tc>
          <w:tcPr>
            <w:tcW w:w="10348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312E11" w:rsidRDefault="00312E11" w:rsidP="00312E11">
            <w:pPr>
              <w:numPr>
                <w:ilvl w:val="0"/>
                <w:numId w:val="17"/>
              </w:numPr>
              <w:spacing w:before="120" w:after="0"/>
              <w:ind w:left="297"/>
              <w:rPr>
                <w:sz w:val="24"/>
                <w:szCs w:val="24"/>
              </w:rPr>
            </w:pPr>
            <w:r w:rsidRPr="00CE3798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am the person identified above; </w:t>
            </w:r>
          </w:p>
          <w:p w:rsidR="00B81CEC" w:rsidRDefault="00B81CEC" w:rsidP="00B81CEC">
            <w:pPr>
              <w:numPr>
                <w:ilvl w:val="0"/>
                <w:numId w:val="17"/>
              </w:numPr>
              <w:spacing w:before="120" w:after="120"/>
              <w:ind w:left="2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information I have provided is true and correct; and</w:t>
            </w:r>
          </w:p>
          <w:p w:rsidR="00312E11" w:rsidRPr="00B81CEC" w:rsidRDefault="00B81CEC" w:rsidP="00B81CEC">
            <w:pPr>
              <w:numPr>
                <w:ilvl w:val="0"/>
                <w:numId w:val="17"/>
              </w:numPr>
              <w:spacing w:before="120" w:after="120"/>
              <w:ind w:left="2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have read the Internal Review Fact Sheet and I understand my rights and the review process</w:t>
            </w:r>
            <w:r w:rsidR="00D12CE2" w:rsidRPr="00B81CEC">
              <w:rPr>
                <w:sz w:val="24"/>
                <w:szCs w:val="24"/>
              </w:rPr>
              <w:t>.</w:t>
            </w:r>
          </w:p>
        </w:tc>
      </w:tr>
      <w:tr w:rsidR="006B28E8" w:rsidRPr="000240FC" w:rsidTr="00781154">
        <w:trPr>
          <w:gridAfter w:val="1"/>
          <w:wAfter w:w="29" w:type="dxa"/>
        </w:trPr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5367B"/>
          </w:tcPr>
          <w:p w:rsidR="006B28E8" w:rsidRPr="00A62C80" w:rsidRDefault="00A41B71" w:rsidP="00986175">
            <w:pPr>
              <w:spacing w:before="120" w:after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Full </w:t>
            </w:r>
            <w:r w:rsidR="006B28E8" w:rsidRPr="00A62C80">
              <w:rPr>
                <w:color w:val="FFFFFF"/>
                <w:sz w:val="24"/>
                <w:szCs w:val="24"/>
              </w:rPr>
              <w:t>Name:</w:t>
            </w:r>
          </w:p>
        </w:tc>
        <w:tc>
          <w:tcPr>
            <w:tcW w:w="9214" w:type="dxa"/>
            <w:gridSpan w:val="26"/>
            <w:tcBorders>
              <w:top w:val="single" w:sz="4" w:space="0" w:color="auto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:rsidR="006B28E8" w:rsidRPr="000240FC" w:rsidRDefault="006B28E8" w:rsidP="00986175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0512DB" w:rsidRPr="000240FC" w:rsidTr="00781154">
        <w:trPr>
          <w:gridAfter w:val="1"/>
          <w:wAfter w:w="29" w:type="dxa"/>
        </w:trPr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0512DB" w:rsidRPr="006B28E8" w:rsidRDefault="000512DB" w:rsidP="0089540D">
            <w:pPr>
              <w:spacing w:before="120" w:after="120"/>
              <w:rPr>
                <w:color w:val="FFFFFF"/>
                <w:sz w:val="24"/>
                <w:szCs w:val="24"/>
              </w:rPr>
            </w:pPr>
            <w:r w:rsidRPr="006B28E8">
              <w:rPr>
                <w:color w:val="FFFFFF"/>
                <w:sz w:val="24"/>
                <w:szCs w:val="24"/>
              </w:rPr>
              <w:t>Signature: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512DB" w:rsidRPr="006B28E8" w:rsidRDefault="000512DB" w:rsidP="0089540D">
            <w:pPr>
              <w:spacing w:before="120" w:after="120"/>
              <w:rPr>
                <w:color w:val="FFFFFF"/>
                <w:sz w:val="24"/>
                <w:szCs w:val="24"/>
              </w:rPr>
            </w:pP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0512DB" w:rsidRPr="00A62C80" w:rsidRDefault="000512DB" w:rsidP="0089540D">
            <w:pPr>
              <w:spacing w:before="120" w:after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Date: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AF007E" w:rsidRDefault="000512DB" w:rsidP="0089540D">
            <w:pPr>
              <w:spacing w:before="120" w:after="120"/>
              <w:jc w:val="center"/>
              <w:rPr>
                <w:color w:val="BFBFBF"/>
                <w:sz w:val="24"/>
                <w:szCs w:val="24"/>
              </w:rPr>
            </w:pPr>
            <w:r w:rsidRPr="0095776A">
              <w:rPr>
                <w:color w:val="BFBFBF"/>
                <w:sz w:val="24"/>
                <w:szCs w:val="24"/>
              </w:rPr>
              <w:t>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AF007E" w:rsidRDefault="000512DB" w:rsidP="0089540D">
            <w:pPr>
              <w:spacing w:before="120" w:after="120"/>
              <w:jc w:val="center"/>
              <w:rPr>
                <w:color w:val="BFBFBF"/>
                <w:sz w:val="24"/>
                <w:szCs w:val="24"/>
              </w:rPr>
            </w:pPr>
            <w:r w:rsidRPr="0095776A">
              <w:rPr>
                <w:color w:val="BFBFBF"/>
                <w:sz w:val="24"/>
                <w:szCs w:val="24"/>
              </w:rPr>
              <w:t>D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0240FC" w:rsidRDefault="000512DB" w:rsidP="0089540D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F73FBC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AF007E" w:rsidRDefault="000512DB" w:rsidP="0089540D">
            <w:pPr>
              <w:spacing w:before="120" w:after="120"/>
              <w:jc w:val="center"/>
              <w:rPr>
                <w:color w:val="BFBFBF"/>
                <w:sz w:val="24"/>
                <w:szCs w:val="24"/>
              </w:rPr>
            </w:pPr>
            <w:r w:rsidRPr="0095776A">
              <w:rPr>
                <w:color w:val="BFBFBF"/>
                <w:sz w:val="24"/>
                <w:szCs w:val="24"/>
              </w:rPr>
              <w:t>M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AF007E" w:rsidRDefault="000512DB" w:rsidP="0089540D">
            <w:pPr>
              <w:spacing w:before="120" w:after="120"/>
              <w:jc w:val="center"/>
              <w:rPr>
                <w:color w:val="BFBFBF"/>
                <w:sz w:val="24"/>
                <w:szCs w:val="24"/>
              </w:rPr>
            </w:pPr>
            <w:r w:rsidRPr="0095776A">
              <w:rPr>
                <w:color w:val="BFBFBF"/>
                <w:sz w:val="24"/>
                <w:szCs w:val="24"/>
              </w:rPr>
              <w:t>M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0240FC" w:rsidRDefault="000512DB" w:rsidP="0089540D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F73FBC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AF007E" w:rsidRDefault="000512DB" w:rsidP="0089540D">
            <w:pPr>
              <w:spacing w:before="120" w:after="120"/>
              <w:jc w:val="center"/>
              <w:rPr>
                <w:color w:val="BFBFBF"/>
                <w:sz w:val="24"/>
                <w:szCs w:val="24"/>
              </w:rPr>
            </w:pPr>
            <w:r w:rsidRPr="0095776A">
              <w:rPr>
                <w:color w:val="BFBFBF"/>
                <w:sz w:val="24"/>
                <w:szCs w:val="24"/>
              </w:rPr>
              <w:t>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AF007E" w:rsidRDefault="000512DB" w:rsidP="0089540D">
            <w:pPr>
              <w:spacing w:before="120" w:after="120"/>
              <w:jc w:val="center"/>
              <w:rPr>
                <w:color w:val="BFBFBF"/>
                <w:sz w:val="24"/>
                <w:szCs w:val="24"/>
              </w:rPr>
            </w:pPr>
            <w:r w:rsidRPr="0095776A">
              <w:rPr>
                <w:color w:val="BFBFBF"/>
                <w:sz w:val="24"/>
                <w:szCs w:val="24"/>
              </w:rPr>
              <w:t>Y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AF007E" w:rsidRDefault="000512DB" w:rsidP="0089540D">
            <w:pPr>
              <w:spacing w:before="120" w:after="120"/>
              <w:jc w:val="center"/>
              <w:rPr>
                <w:color w:val="BFBFBF"/>
                <w:sz w:val="24"/>
                <w:szCs w:val="24"/>
              </w:rPr>
            </w:pPr>
            <w:r w:rsidRPr="0095776A">
              <w:rPr>
                <w:color w:val="BFBFBF"/>
                <w:sz w:val="24"/>
                <w:szCs w:val="24"/>
              </w:rPr>
              <w:t>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2DB" w:rsidRPr="00AF007E" w:rsidRDefault="000512DB" w:rsidP="0089540D">
            <w:pPr>
              <w:spacing w:before="120" w:after="120"/>
              <w:jc w:val="center"/>
              <w:rPr>
                <w:color w:val="BFBFBF"/>
                <w:sz w:val="24"/>
                <w:szCs w:val="24"/>
              </w:rPr>
            </w:pPr>
            <w:r w:rsidRPr="0095776A">
              <w:rPr>
                <w:color w:val="BFBFBF"/>
                <w:sz w:val="24"/>
                <w:szCs w:val="24"/>
              </w:rPr>
              <w:t>Y</w:t>
            </w:r>
          </w:p>
        </w:tc>
      </w:tr>
    </w:tbl>
    <w:p w:rsidR="0042310C" w:rsidRDefault="0042310C" w:rsidP="00074DB0">
      <w:pPr>
        <w:pStyle w:val="Default"/>
        <w:rPr>
          <w:color w:val="808080"/>
          <w:sz w:val="16"/>
          <w:szCs w:val="16"/>
        </w:rPr>
      </w:pPr>
    </w:p>
    <w:p w:rsidR="0042310C" w:rsidRDefault="0042310C" w:rsidP="0042310C">
      <w:pPr>
        <w:pStyle w:val="Heading2"/>
      </w:pPr>
      <w:r>
        <w:lastRenderedPageBreak/>
        <w:t xml:space="preserve">Index of Attachments </w:t>
      </w:r>
    </w:p>
    <w:p w:rsidR="0042310C" w:rsidRPr="0042310C" w:rsidRDefault="0042310C" w:rsidP="0042310C"/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828"/>
        <w:gridCol w:w="2126"/>
        <w:gridCol w:w="2268"/>
      </w:tblGrid>
      <w:tr w:rsidR="0042310C" w:rsidRPr="000240FC" w:rsidTr="0042310C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42310C" w:rsidRPr="0042310C" w:rsidRDefault="0042310C" w:rsidP="00C02E57">
            <w:pPr>
              <w:spacing w:before="120" w:after="120"/>
              <w:rPr>
                <w:b/>
                <w:color w:val="FFFFFF"/>
                <w:sz w:val="24"/>
                <w:szCs w:val="24"/>
              </w:rPr>
            </w:pPr>
            <w:r w:rsidRPr="0042310C">
              <w:rPr>
                <w:b/>
                <w:color w:val="FFFFFF"/>
                <w:sz w:val="24"/>
                <w:szCs w:val="24"/>
              </w:rPr>
              <w:t>Worker Screening ID: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2310C" w:rsidRPr="00781154" w:rsidRDefault="0042310C" w:rsidP="00C02E57">
            <w:pPr>
              <w:spacing w:before="120" w:after="120"/>
              <w:rPr>
                <w:color w:val="FFFFF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5367B"/>
          </w:tcPr>
          <w:p w:rsidR="0042310C" w:rsidRPr="0042310C" w:rsidRDefault="0042310C" w:rsidP="00C02E57">
            <w:pPr>
              <w:spacing w:before="120" w:after="120"/>
              <w:rPr>
                <w:b/>
                <w:color w:val="FFFFFF"/>
                <w:sz w:val="24"/>
                <w:szCs w:val="24"/>
              </w:rPr>
            </w:pPr>
            <w:r w:rsidRPr="0042310C">
              <w:rPr>
                <w:b/>
                <w:color w:val="FFFFFF"/>
                <w:sz w:val="24"/>
                <w:szCs w:val="24"/>
              </w:rPr>
              <w:t>Case reference ID: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Pr="00781154" w:rsidRDefault="0042310C" w:rsidP="00C02E57">
            <w:pPr>
              <w:spacing w:before="120" w:after="120"/>
              <w:rPr>
                <w:color w:val="FFFFFF"/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85367B"/>
          </w:tcPr>
          <w:p w:rsidR="0042310C" w:rsidRPr="0042310C" w:rsidRDefault="0042310C" w:rsidP="00C02E57">
            <w:pPr>
              <w:spacing w:before="120" w:after="120"/>
              <w:rPr>
                <w:b/>
                <w:color w:val="FFFFFF"/>
                <w:sz w:val="24"/>
                <w:szCs w:val="24"/>
              </w:rPr>
            </w:pPr>
            <w:r w:rsidRPr="0042310C">
              <w:rPr>
                <w:b/>
                <w:color w:val="FFFFFF"/>
                <w:sz w:val="24"/>
                <w:szCs w:val="24"/>
              </w:rPr>
              <w:t>Full Name: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Pr="000240FC" w:rsidRDefault="0042310C" w:rsidP="00C02E57">
            <w:pPr>
              <w:spacing w:before="120" w:after="120"/>
              <w:rPr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 </w:t>
            </w:r>
          </w:p>
        </w:tc>
      </w:tr>
    </w:tbl>
    <w:p w:rsidR="0059562F" w:rsidRDefault="0059562F" w:rsidP="0059562F">
      <w:pPr>
        <w:spacing w:after="0"/>
      </w:pPr>
    </w:p>
    <w:p w:rsidR="0042310C" w:rsidRDefault="0059562F" w:rsidP="0042310C">
      <w:r>
        <w:t xml:space="preserve">Please ensure each document is numbered and list them below.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9043"/>
      </w:tblGrid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367B"/>
          </w:tcPr>
          <w:p w:rsidR="0042310C" w:rsidRPr="0042310C" w:rsidRDefault="0042310C" w:rsidP="00C02E57">
            <w:pPr>
              <w:spacing w:before="120" w:after="120"/>
              <w:rPr>
                <w:b/>
                <w:color w:val="FFFFFF"/>
                <w:sz w:val="24"/>
                <w:szCs w:val="24"/>
              </w:rPr>
            </w:pPr>
            <w:r w:rsidRPr="0042310C">
              <w:rPr>
                <w:b/>
                <w:color w:val="FFFFFF"/>
                <w:sz w:val="24"/>
                <w:szCs w:val="24"/>
              </w:rPr>
              <w:t>Document #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367B"/>
          </w:tcPr>
          <w:p w:rsidR="0042310C" w:rsidRPr="0042310C" w:rsidRDefault="0042310C" w:rsidP="00C02E57">
            <w:pPr>
              <w:spacing w:before="120" w:after="120"/>
              <w:rPr>
                <w:b/>
                <w:sz w:val="24"/>
                <w:szCs w:val="24"/>
              </w:rPr>
            </w:pPr>
            <w:r w:rsidRPr="0042310C">
              <w:rPr>
                <w:b/>
                <w:color w:val="FFFFFF"/>
                <w:sz w:val="24"/>
                <w:szCs w:val="24"/>
              </w:rPr>
              <w:t>Document title / description</w:t>
            </w: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  <w:r>
              <w:rPr>
                <w:i/>
                <w:sz w:val="20"/>
                <w:szCs w:val="24"/>
              </w:rPr>
              <w:t>Example</w:t>
            </w:r>
          </w:p>
          <w:p w:rsidR="0042310C" w:rsidRP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  <w:p w:rsidR="0042310C" w:rsidRP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Reasons for request of internal review</w:t>
            </w: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2310C" w:rsidRPr="000240FC" w:rsidTr="0042310C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i/>
                <w:sz w:val="20"/>
                <w:szCs w:val="24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0C" w:rsidRDefault="0042310C" w:rsidP="00C02E57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:rsidR="003D4BD7" w:rsidRPr="00A173CD" w:rsidRDefault="003D4BD7" w:rsidP="0042310C">
      <w:pPr>
        <w:pStyle w:val="Default"/>
        <w:rPr>
          <w:color w:val="808080"/>
          <w:sz w:val="16"/>
          <w:szCs w:val="16"/>
        </w:rPr>
      </w:pPr>
    </w:p>
    <w:sectPr w:rsidR="003D4BD7" w:rsidRPr="00A173CD" w:rsidSect="00A173C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43" w:right="794" w:bottom="794" w:left="794" w:header="28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14E" w:rsidRDefault="0062314E" w:rsidP="007332FF">
      <w:r>
        <w:separator/>
      </w:r>
    </w:p>
  </w:endnote>
  <w:endnote w:type="continuationSeparator" w:id="0">
    <w:p w:rsidR="0062314E" w:rsidRDefault="0062314E" w:rsidP="0073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E00" w:rsidRPr="004D7C81" w:rsidRDefault="00553E00" w:rsidP="00553E00">
    <w:pPr>
      <w:pStyle w:val="Hidden"/>
      <w:rPr>
        <w:rFonts w:cs="Arial"/>
      </w:rPr>
    </w:pPr>
  </w:p>
  <w:p w:rsidR="00553E00" w:rsidRDefault="00553E00" w:rsidP="00553E00">
    <w:pPr>
      <w:pStyle w:val="Hidden"/>
    </w:pPr>
  </w:p>
  <w:p w:rsidR="00CA36A0" w:rsidRPr="00553E00" w:rsidRDefault="001855AA" w:rsidP="00AD6953">
    <w:pPr>
      <w:pStyle w:val="Footer"/>
      <w:tabs>
        <w:tab w:val="clear" w:pos="4513"/>
        <w:tab w:val="clear" w:pos="9026"/>
        <w:tab w:val="left" w:pos="3045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243205</wp:posOffset>
              </wp:positionV>
              <wp:extent cx="4907915" cy="491490"/>
              <wp:effectExtent l="3175" t="0" r="381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915" cy="491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7DCF" w:rsidRPr="00677DCF" w:rsidRDefault="00677DCF" w:rsidP="00677DCF">
                          <w:pPr>
                            <w:rPr>
                              <w:color w:val="808080"/>
                              <w:sz w:val="18"/>
                            </w:rPr>
                          </w:pPr>
                          <w:r w:rsidRPr="00677DCF">
                            <w:rPr>
                              <w:color w:val="808080"/>
                              <w:sz w:val="18"/>
                            </w:rPr>
                            <w:t xml:space="preserve">All correspondence to you will be from </w:t>
                          </w:r>
                          <w:hyperlink r:id="rId1" w:history="1">
                            <w:r w:rsidR="00B81CEC" w:rsidRPr="00E2529F">
                              <w:rPr>
                                <w:rStyle w:val="Hyperlink"/>
                                <w:rFonts w:ascii="Calibri" w:hAnsi="Calibri"/>
                                <w:sz w:val="18"/>
                              </w:rPr>
                              <w:t>NDISScreening.Advice@pfes.nt.gov.au</w:t>
                            </w:r>
                          </w:hyperlink>
                          <w:r w:rsidRPr="00677DCF">
                            <w:rPr>
                              <w:color w:val="808080"/>
                              <w:sz w:val="18"/>
                            </w:rPr>
                            <w:t xml:space="preserve">. Please make sure that these emails do not go to your spam folder.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.5pt;margin-top:19.15pt;width:386.45pt;height:38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THgAIAAA8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" stroked="f">
              <v:textbox>
                <w:txbxContent>
                  <w:p w:rsidR="00677DCF" w:rsidRPr="00677DCF" w:rsidRDefault="00677DCF" w:rsidP="00677DCF">
                    <w:pPr>
                      <w:rPr>
                        <w:color w:val="808080"/>
                        <w:sz w:val="18"/>
                      </w:rPr>
                    </w:pPr>
                    <w:r w:rsidRPr="00677DCF">
                      <w:rPr>
                        <w:color w:val="808080"/>
                        <w:sz w:val="18"/>
                      </w:rPr>
                      <w:t xml:space="preserve">All correspondence to you will be from </w:t>
                    </w:r>
                    <w:hyperlink r:id="rId2" w:history="1">
                      <w:r w:rsidR="00B81CEC" w:rsidRPr="00E2529F">
                        <w:rPr>
                          <w:rStyle w:val="Hyperlink"/>
                          <w:rFonts w:ascii="Calibri" w:hAnsi="Calibri"/>
                          <w:sz w:val="18"/>
                        </w:rPr>
                        <w:t>NDISScreening.Advice@pfes.nt.gov.au</w:t>
                      </w:r>
                    </w:hyperlink>
                    <w:r w:rsidRPr="00677DCF">
                      <w:rPr>
                        <w:color w:val="808080"/>
                        <w:sz w:val="18"/>
                      </w:rPr>
                      <w:t xml:space="preserve">. Please make sure that these emails do not go to your spam folder.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FFFF"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-256540</wp:posOffset>
              </wp:positionH>
              <wp:positionV relativeFrom="paragraph">
                <wp:posOffset>868680</wp:posOffset>
              </wp:positionV>
              <wp:extent cx="7296785" cy="351790"/>
              <wp:effectExtent l="635" t="1905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78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2162" w:type="dxa"/>
                            <w:tblInd w:w="-147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9894"/>
                            <w:gridCol w:w="1417"/>
                            <w:gridCol w:w="851"/>
                          </w:tblGrid>
                          <w:tr w:rsidR="00F4553A" w:rsidRPr="008663CC" w:rsidTr="00F4553A">
                            <w:trPr>
                              <w:trHeight w:val="1843"/>
                            </w:trPr>
                            <w:tc>
                              <w:tcPr>
                                <w:tcW w:w="9894" w:type="dxa"/>
                                <w:shd w:val="clear" w:color="auto" w:fill="auto"/>
                              </w:tcPr>
                              <w:p w:rsidR="00F4553A" w:rsidRPr="00F4553A" w:rsidRDefault="00F4553A" w:rsidP="00B61C52">
                                <w:pPr>
                                  <w:spacing w:after="0"/>
                                  <w:ind w:left="292"/>
                                  <w:jc w:val="both"/>
                                  <w:rPr>
                                    <w:color w:val="FFFFFF"/>
                                    <w:sz w:val="19"/>
                                  </w:rPr>
                                </w:pPr>
                                <w:r w:rsidRPr="00F4553A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 xml:space="preserve">Business and Operational Support Services – </w:t>
                                </w:r>
                                <w:r w:rsidRPr="002F5B30">
                                  <w:rPr>
                                    <w:rStyle w:val="PageNumber"/>
                                    <w:rFonts w:ascii="Calibri" w:hAnsi="Calibri"/>
                                    <w:b/>
                                    <w:color w:val="FFFFFF"/>
                                  </w:rPr>
                                  <w:t>SAFE NT</w:t>
                                </w:r>
                                <w:r w:rsidRPr="00F4553A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 xml:space="preserve"> </w:t>
                                </w:r>
                                <w:r w:rsidRPr="00162BE5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>|</w:t>
                                </w:r>
                                <w:r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 xml:space="preserve"> </w:t>
                                </w:r>
                                <w:r w:rsidR="00B61C52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>18 March 2022</w:t>
                                </w:r>
                                <w:r w:rsidRPr="00F4553A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 xml:space="preserve"> | Version </w:t>
                                </w:r>
                                <w:r w:rsidR="00B61C52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  <w:shd w:val="clear" w:color="auto" w:fill="auto"/>
                              </w:tcPr>
                              <w:p w:rsidR="00F4553A" w:rsidRPr="008663CC" w:rsidRDefault="001855AA" w:rsidP="001855AA">
                                <w:pPr>
                                  <w:ind w:right="255"/>
                                  <w:rPr>
                                    <w:rFonts w:ascii="Century Gothic" w:hAnsi="Century Gothic" w:cs="Arial"/>
                                    <w:color w:val="FFFFFF"/>
                                  </w:rPr>
                                </w:pPr>
                                <w:r>
                                  <w:rPr>
                                    <w:rStyle w:val="PageNumber"/>
                                    <w:rFonts w:cs="Arial"/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PAGE </w:t>
                                </w:r>
                                <w:r w:rsidRPr="001855AA">
                                  <w:rPr>
                                    <w:rStyle w:val="PageNumber"/>
                                    <w:rFonts w:cs="Arial"/>
                                    <w:color w:val="FFFFFF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1855AA">
                                  <w:rPr>
                                    <w:rStyle w:val="PageNumber"/>
                                    <w:rFonts w:cs="Arial"/>
                                    <w:color w:val="FFFFFF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1855AA">
                                  <w:rPr>
                                    <w:rStyle w:val="PageNumber"/>
                                    <w:rFonts w:cs="Arial"/>
                                    <w:color w:val="FFFFFF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D074EC">
                                  <w:rPr>
                                    <w:rStyle w:val="PageNumber"/>
                                    <w:rFonts w:cs="Arial"/>
                                    <w:noProof/>
                                    <w:color w:val="FFFFF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1855AA">
                                  <w:rPr>
                                    <w:rStyle w:val="PageNumber"/>
                                    <w:rFonts w:cs="Arial"/>
                                    <w:noProof/>
                                    <w:color w:val="FFFFF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Style w:val="PageNumber"/>
                                    <w:rFonts w:cs="Arial"/>
                                    <w:noProof/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OF 4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shd w:val="clear" w:color="auto" w:fill="auto"/>
                              </w:tcPr>
                              <w:p w:rsidR="00F4553A" w:rsidRPr="008663CC" w:rsidRDefault="00F4553A" w:rsidP="00F4553A">
                                <w:pPr>
                                  <w:ind w:right="36"/>
                                  <w:rPr>
                                    <w:rFonts w:ascii="Century Gothic" w:hAnsi="Century Gothic" w:cs="Arial"/>
                                    <w:color w:val="FFFFFF"/>
                                  </w:rPr>
                                </w:pPr>
                              </w:p>
                            </w:tc>
                          </w:tr>
                        </w:tbl>
                        <w:p w:rsidR="00F4553A" w:rsidRPr="00437499" w:rsidRDefault="00F4553A" w:rsidP="009323EB">
                          <w:pPr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</w:p>
                        <w:p w:rsidR="00F4553A" w:rsidRPr="00437499" w:rsidRDefault="00F4553A" w:rsidP="009323EB">
                          <w:pPr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</w:p>
                        <w:p w:rsidR="00F4553A" w:rsidRPr="00C63D3E" w:rsidRDefault="00F4553A" w:rsidP="00B67800">
                          <w:pPr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20.2pt;margin-top:68.4pt;width:574.55pt;height:27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dnOug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" filled="f" stroked="f">
              <v:textbox>
                <w:txbxContent>
                  <w:tbl>
                    <w:tblPr>
                      <w:tblW w:w="12162" w:type="dxa"/>
                      <w:tblInd w:w="-147" w:type="dxa"/>
                      <w:tblLook w:val="04A0" w:firstRow="1" w:lastRow="0" w:firstColumn="1" w:lastColumn="0" w:noHBand="0" w:noVBand="1"/>
                    </w:tblPr>
                    <w:tblGrid>
                      <w:gridCol w:w="9894"/>
                      <w:gridCol w:w="1417"/>
                      <w:gridCol w:w="851"/>
                    </w:tblGrid>
                    <w:tr w:rsidR="00F4553A" w:rsidRPr="008663CC" w:rsidTr="00F4553A">
                      <w:trPr>
                        <w:trHeight w:val="1843"/>
                      </w:trPr>
                      <w:tc>
                        <w:tcPr>
                          <w:tcW w:w="9894" w:type="dxa"/>
                          <w:shd w:val="clear" w:color="auto" w:fill="auto"/>
                        </w:tcPr>
                        <w:p w:rsidR="00F4553A" w:rsidRPr="00F4553A" w:rsidRDefault="00F4553A" w:rsidP="00B61C52">
                          <w:pPr>
                            <w:spacing w:after="0"/>
                            <w:ind w:left="292"/>
                            <w:jc w:val="both"/>
                            <w:rPr>
                              <w:color w:val="FFFFFF"/>
                              <w:sz w:val="19"/>
                            </w:rPr>
                          </w:pPr>
                          <w:r w:rsidRPr="00F4553A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 xml:space="preserve">Business and Operational Support Services – </w:t>
                          </w:r>
                          <w:r w:rsidRPr="002F5B30">
                            <w:rPr>
                              <w:rStyle w:val="PageNumber"/>
                              <w:rFonts w:ascii="Calibri" w:hAnsi="Calibri"/>
                              <w:b/>
                              <w:color w:val="FFFFFF"/>
                            </w:rPr>
                            <w:t>SAFE NT</w:t>
                          </w:r>
                          <w:r w:rsidRPr="00F4553A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 xml:space="preserve"> </w:t>
                          </w:r>
                          <w:r w:rsidRPr="00162BE5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>|</w:t>
                          </w:r>
                          <w:r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 xml:space="preserve"> </w:t>
                          </w:r>
                          <w:r w:rsidR="00B61C52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>18 March 2022</w:t>
                          </w:r>
                          <w:r w:rsidRPr="00F4553A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 xml:space="preserve"> | Version </w:t>
                          </w:r>
                          <w:r w:rsidR="00B61C52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>4</w:t>
                          </w:r>
                        </w:p>
                      </w:tc>
                      <w:tc>
                        <w:tcPr>
                          <w:tcW w:w="1417" w:type="dxa"/>
                          <w:shd w:val="clear" w:color="auto" w:fill="auto"/>
                        </w:tcPr>
                        <w:p w:rsidR="00F4553A" w:rsidRPr="008663CC" w:rsidRDefault="001855AA" w:rsidP="001855AA">
                          <w:pPr>
                            <w:ind w:right="255"/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  <w:r>
                            <w:rPr>
                              <w:rStyle w:val="PageNumber"/>
                              <w:rFonts w:cs="Arial"/>
                              <w:color w:val="FFFFFF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1855AA">
                            <w:rPr>
                              <w:rStyle w:val="PageNumber"/>
                              <w:rFonts w:cs="Arial"/>
                              <w:color w:val="FFFFF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55AA">
                            <w:rPr>
                              <w:rStyle w:val="PageNumber"/>
                              <w:rFonts w:cs="Arial"/>
                              <w:color w:val="FFFFFF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1855AA">
                            <w:rPr>
                              <w:rStyle w:val="PageNumber"/>
                              <w:rFonts w:cs="Arial"/>
                              <w:color w:val="FFFFFF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074EC">
                            <w:rPr>
                              <w:rStyle w:val="PageNumber"/>
                              <w:rFonts w:cs="Arial"/>
                              <w:noProof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Pr="001855AA">
                            <w:rPr>
                              <w:rStyle w:val="PageNumber"/>
                              <w:rFonts w:cs="Arial"/>
                              <w:noProof/>
                              <w:color w:val="FFFFFF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cs="Arial"/>
                              <w:noProof/>
                              <w:color w:val="FFFFFF"/>
                              <w:sz w:val="16"/>
                              <w:szCs w:val="16"/>
                            </w:rPr>
                            <w:t xml:space="preserve"> OF 4</w:t>
                          </w:r>
                        </w:p>
                      </w:tc>
                      <w:tc>
                        <w:tcPr>
                          <w:tcW w:w="851" w:type="dxa"/>
                          <w:shd w:val="clear" w:color="auto" w:fill="auto"/>
                        </w:tcPr>
                        <w:p w:rsidR="00F4553A" w:rsidRPr="008663CC" w:rsidRDefault="00F4553A" w:rsidP="00F4553A">
                          <w:pPr>
                            <w:ind w:right="36"/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</w:p>
                      </w:tc>
                    </w:tr>
                  </w:tbl>
                  <w:p w:rsidR="00F4553A" w:rsidRPr="00437499" w:rsidRDefault="00F4553A" w:rsidP="009323EB">
                    <w:pPr>
                      <w:rPr>
                        <w:rFonts w:ascii="Century Gothic" w:hAnsi="Century Gothic" w:cs="Arial"/>
                        <w:color w:val="FFFFFF"/>
                      </w:rPr>
                    </w:pPr>
                  </w:p>
                  <w:p w:rsidR="00F4553A" w:rsidRPr="00437499" w:rsidRDefault="00F4553A" w:rsidP="009323EB">
                    <w:pPr>
                      <w:rPr>
                        <w:rFonts w:ascii="Century Gothic" w:hAnsi="Century Gothic" w:cs="Arial"/>
                        <w:color w:val="FFFFFF"/>
                      </w:rPr>
                    </w:pPr>
                  </w:p>
                  <w:p w:rsidR="00F4553A" w:rsidRPr="00C63D3E" w:rsidRDefault="00F4553A" w:rsidP="00B67800">
                    <w:pPr>
                      <w:rPr>
                        <w:rFonts w:ascii="Century Gothic" w:hAnsi="Century Gothic" w:cs="Arial"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800" w:rsidRPr="004D7C81" w:rsidRDefault="00B67800" w:rsidP="00B67800">
    <w:pPr>
      <w:pStyle w:val="Hidden"/>
      <w:rPr>
        <w:rFonts w:cs="Arial"/>
      </w:rPr>
    </w:pPr>
  </w:p>
  <w:p w:rsidR="00B67800" w:rsidRDefault="00B67800" w:rsidP="00B67800">
    <w:pPr>
      <w:pStyle w:val="Hidden"/>
    </w:pPr>
  </w:p>
  <w:p w:rsidR="00EF7362" w:rsidRPr="00B67800" w:rsidRDefault="001855AA" w:rsidP="00B67800">
    <w:pPr>
      <w:pStyle w:val="Footer"/>
    </w:pPr>
    <w:r>
      <w:rPr>
        <w:rFonts w:cs="Arial"/>
        <w:noProof/>
        <w:lang w:eastAsia="en-A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240665</wp:posOffset>
              </wp:positionV>
              <wp:extent cx="4907915" cy="491490"/>
              <wp:effectExtent l="1905" t="2540" r="0" b="127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915" cy="491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1CEC" w:rsidRPr="00677DCF" w:rsidRDefault="00B81CEC" w:rsidP="00B81CEC">
                          <w:pPr>
                            <w:rPr>
                              <w:color w:val="808080"/>
                              <w:sz w:val="18"/>
                            </w:rPr>
                          </w:pPr>
                          <w:r w:rsidRPr="00677DCF">
                            <w:rPr>
                              <w:color w:val="808080"/>
                              <w:sz w:val="18"/>
                            </w:rPr>
                            <w:t xml:space="preserve">All correspondence to you will be from </w:t>
                          </w:r>
                          <w:hyperlink r:id="rId1" w:history="1">
                            <w:r w:rsidRPr="00E2529F">
                              <w:rPr>
                                <w:rStyle w:val="Hyperlink"/>
                                <w:rFonts w:ascii="Calibri" w:hAnsi="Calibri"/>
                                <w:sz w:val="18"/>
                              </w:rPr>
                              <w:t>NDISScreening.Advice@pfes.nt.gov.au</w:t>
                            </w:r>
                          </w:hyperlink>
                          <w:r w:rsidRPr="00677DCF">
                            <w:rPr>
                              <w:color w:val="808080"/>
                              <w:sz w:val="18"/>
                            </w:rPr>
                            <w:t xml:space="preserve">. Please make sure that these emails do not go to your spam folder.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.15pt;margin-top:18.95pt;width:386.45pt;height:38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Ts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" stroked="f">
              <v:textbox>
                <w:txbxContent>
                  <w:p w:rsidR="00B81CEC" w:rsidRPr="00677DCF" w:rsidRDefault="00B81CEC" w:rsidP="00B81CEC">
                    <w:pPr>
                      <w:rPr>
                        <w:color w:val="808080"/>
                        <w:sz w:val="18"/>
                      </w:rPr>
                    </w:pPr>
                    <w:r w:rsidRPr="00677DCF">
                      <w:rPr>
                        <w:color w:val="808080"/>
                        <w:sz w:val="18"/>
                      </w:rPr>
                      <w:t xml:space="preserve">All correspondence to you will be from </w:t>
                    </w:r>
                    <w:hyperlink r:id="rId2" w:history="1">
                      <w:r w:rsidRPr="00E2529F">
                        <w:rPr>
                          <w:rStyle w:val="Hyperlink"/>
                          <w:rFonts w:ascii="Calibri" w:hAnsi="Calibri"/>
                          <w:sz w:val="18"/>
                        </w:rPr>
                        <w:t>NDISScreening.Advice@pfes.nt.gov.au</w:t>
                      </w:r>
                    </w:hyperlink>
                    <w:r w:rsidRPr="00677DCF">
                      <w:rPr>
                        <w:color w:val="808080"/>
                        <w:sz w:val="18"/>
                      </w:rPr>
                      <w:t xml:space="preserve">. Please make sure that these emails do not go to your spam folder.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-259715</wp:posOffset>
              </wp:positionH>
              <wp:positionV relativeFrom="paragraph">
                <wp:posOffset>877570</wp:posOffset>
              </wp:positionV>
              <wp:extent cx="7298055" cy="356235"/>
              <wp:effectExtent l="0" t="1270" r="63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805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2162" w:type="dxa"/>
                            <w:tblInd w:w="-147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9894"/>
                            <w:gridCol w:w="1417"/>
                            <w:gridCol w:w="851"/>
                          </w:tblGrid>
                          <w:tr w:rsidR="009323EB" w:rsidRPr="008663CC" w:rsidTr="00F4553A">
                            <w:trPr>
                              <w:trHeight w:val="1843"/>
                            </w:trPr>
                            <w:tc>
                              <w:tcPr>
                                <w:tcW w:w="9894" w:type="dxa"/>
                                <w:shd w:val="clear" w:color="auto" w:fill="auto"/>
                              </w:tcPr>
                              <w:p w:rsidR="009323EB" w:rsidRPr="004055FD" w:rsidRDefault="00162BE5" w:rsidP="007576BC">
                                <w:pPr>
                                  <w:spacing w:after="0"/>
                                  <w:ind w:left="434"/>
                                  <w:jc w:val="both"/>
                                  <w:rPr>
                                    <w:color w:val="FFFFFF"/>
                                    <w:sz w:val="19"/>
                                  </w:rPr>
                                </w:pPr>
                                <w:r w:rsidRPr="004055FD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 xml:space="preserve">Business and Operational Support Services – </w:t>
                                </w:r>
                                <w:r w:rsidRPr="004055FD">
                                  <w:rPr>
                                    <w:rStyle w:val="PageNumber"/>
                                    <w:rFonts w:ascii="Calibri" w:hAnsi="Calibri"/>
                                    <w:b/>
                                    <w:color w:val="FFFFFF"/>
                                  </w:rPr>
                                  <w:t>SAFE NT</w:t>
                                </w:r>
                                <w:r w:rsidR="008F141A" w:rsidRPr="004055FD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 xml:space="preserve"> </w:t>
                                </w:r>
                                <w:r w:rsidRPr="00162BE5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>|</w:t>
                                </w:r>
                                <w:r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 xml:space="preserve"> </w:t>
                                </w:r>
                                <w:r w:rsidR="00B61C52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>18 March</w:t>
                                </w:r>
                                <w:r w:rsidR="00126859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 xml:space="preserve"> 2022</w:t>
                                </w:r>
                                <w:r w:rsidRPr="004055FD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 xml:space="preserve"> | Version </w:t>
                                </w:r>
                                <w:r w:rsidR="00B61C52">
                                  <w:rPr>
                                    <w:rStyle w:val="PageNumber"/>
                                    <w:rFonts w:ascii="Calibri" w:hAnsi="Calibri"/>
                                    <w:color w:val="FFFFFF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  <w:shd w:val="clear" w:color="auto" w:fill="auto"/>
                              </w:tcPr>
                              <w:p w:rsidR="009323EB" w:rsidRPr="008663CC" w:rsidRDefault="001855AA">
                                <w:pPr>
                                  <w:ind w:right="255"/>
                                  <w:rPr>
                                    <w:rFonts w:ascii="Century Gothic" w:hAnsi="Century Gothic" w:cs="Arial"/>
                                    <w:color w:val="FFFFFF"/>
                                  </w:rPr>
                                </w:pPr>
                                <w:r>
                                  <w:rPr>
                                    <w:rStyle w:val="PageNumber"/>
                                    <w:rFonts w:cs="Arial"/>
                                    <w:color w:val="FFFFFF"/>
                                    <w:sz w:val="16"/>
                                    <w:szCs w:val="16"/>
                                  </w:rPr>
                                  <w:t>PAGE 1 OF 4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shd w:val="clear" w:color="auto" w:fill="auto"/>
                              </w:tcPr>
                              <w:p w:rsidR="009323EB" w:rsidRPr="008663CC" w:rsidRDefault="009323EB" w:rsidP="00F4553A">
                                <w:pPr>
                                  <w:ind w:right="36"/>
                                  <w:rPr>
                                    <w:rFonts w:ascii="Century Gothic" w:hAnsi="Century Gothic" w:cs="Arial"/>
                                    <w:color w:val="FFFFFF"/>
                                  </w:rPr>
                                </w:pPr>
                              </w:p>
                            </w:tc>
                          </w:tr>
                        </w:tbl>
                        <w:p w:rsidR="009323EB" w:rsidRPr="00437499" w:rsidRDefault="009323EB" w:rsidP="009323EB">
                          <w:pPr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</w:p>
                        <w:p w:rsidR="009323EB" w:rsidRPr="00437499" w:rsidRDefault="009323EB" w:rsidP="009323EB">
                          <w:pPr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</w:p>
                        <w:p w:rsidR="00B67800" w:rsidRPr="00C63D3E" w:rsidRDefault="00B67800" w:rsidP="00B67800">
                          <w:pPr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-20.45pt;margin-top:69.1pt;width:574.65pt;height:28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nDuAIAAMA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" filled="f" stroked="f">
              <v:textbox>
                <w:txbxContent>
                  <w:tbl>
                    <w:tblPr>
                      <w:tblW w:w="12162" w:type="dxa"/>
                      <w:tblInd w:w="-147" w:type="dxa"/>
                      <w:tblLook w:val="04A0" w:firstRow="1" w:lastRow="0" w:firstColumn="1" w:lastColumn="0" w:noHBand="0" w:noVBand="1"/>
                    </w:tblPr>
                    <w:tblGrid>
                      <w:gridCol w:w="9894"/>
                      <w:gridCol w:w="1417"/>
                      <w:gridCol w:w="851"/>
                    </w:tblGrid>
                    <w:tr w:rsidR="009323EB" w:rsidRPr="008663CC" w:rsidTr="00F4553A">
                      <w:trPr>
                        <w:trHeight w:val="1843"/>
                      </w:trPr>
                      <w:tc>
                        <w:tcPr>
                          <w:tcW w:w="9894" w:type="dxa"/>
                          <w:shd w:val="clear" w:color="auto" w:fill="auto"/>
                        </w:tcPr>
                        <w:p w:rsidR="009323EB" w:rsidRPr="004055FD" w:rsidRDefault="00162BE5" w:rsidP="007576BC">
                          <w:pPr>
                            <w:spacing w:after="0"/>
                            <w:ind w:left="434"/>
                            <w:jc w:val="both"/>
                            <w:rPr>
                              <w:color w:val="FFFFFF"/>
                              <w:sz w:val="19"/>
                            </w:rPr>
                          </w:pPr>
                          <w:r w:rsidRPr="004055FD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 xml:space="preserve">Business and Operational Support Services – </w:t>
                          </w:r>
                          <w:r w:rsidRPr="004055FD">
                            <w:rPr>
                              <w:rStyle w:val="PageNumber"/>
                              <w:rFonts w:ascii="Calibri" w:hAnsi="Calibri"/>
                              <w:b/>
                              <w:color w:val="FFFFFF"/>
                            </w:rPr>
                            <w:t>SAFE NT</w:t>
                          </w:r>
                          <w:r w:rsidR="008F141A" w:rsidRPr="004055FD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 xml:space="preserve"> </w:t>
                          </w:r>
                          <w:r w:rsidRPr="00162BE5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>|</w:t>
                          </w:r>
                          <w:r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 xml:space="preserve"> </w:t>
                          </w:r>
                          <w:r w:rsidR="00B61C52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>18 March</w:t>
                          </w:r>
                          <w:r w:rsidR="00126859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 xml:space="preserve"> 2022</w:t>
                          </w:r>
                          <w:r w:rsidRPr="004055FD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 xml:space="preserve"> | Version </w:t>
                          </w:r>
                          <w:r w:rsidR="00B61C52">
                            <w:rPr>
                              <w:rStyle w:val="PageNumber"/>
                              <w:rFonts w:ascii="Calibri" w:hAnsi="Calibri"/>
                              <w:color w:val="FFFFFF"/>
                            </w:rPr>
                            <w:t>4</w:t>
                          </w:r>
                        </w:p>
                      </w:tc>
                      <w:tc>
                        <w:tcPr>
                          <w:tcW w:w="1417" w:type="dxa"/>
                          <w:shd w:val="clear" w:color="auto" w:fill="auto"/>
                        </w:tcPr>
                        <w:p w:rsidR="009323EB" w:rsidRPr="008663CC" w:rsidRDefault="001855AA">
                          <w:pPr>
                            <w:ind w:right="255"/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  <w:r>
                            <w:rPr>
                              <w:rStyle w:val="PageNumber"/>
                              <w:rFonts w:cs="Arial"/>
                              <w:color w:val="FFFFFF"/>
                              <w:sz w:val="16"/>
                              <w:szCs w:val="16"/>
                            </w:rPr>
                            <w:t>PAGE 1 OF 4</w:t>
                          </w:r>
                        </w:p>
                      </w:tc>
                      <w:tc>
                        <w:tcPr>
                          <w:tcW w:w="851" w:type="dxa"/>
                          <w:shd w:val="clear" w:color="auto" w:fill="auto"/>
                        </w:tcPr>
                        <w:p w:rsidR="009323EB" w:rsidRPr="008663CC" w:rsidRDefault="009323EB" w:rsidP="00F4553A">
                          <w:pPr>
                            <w:ind w:right="36"/>
                            <w:rPr>
                              <w:rFonts w:ascii="Century Gothic" w:hAnsi="Century Gothic" w:cs="Arial"/>
                              <w:color w:val="FFFFFF"/>
                            </w:rPr>
                          </w:pPr>
                        </w:p>
                      </w:tc>
                    </w:tr>
                  </w:tbl>
                  <w:p w:rsidR="009323EB" w:rsidRPr="00437499" w:rsidRDefault="009323EB" w:rsidP="009323EB">
                    <w:pPr>
                      <w:rPr>
                        <w:rFonts w:ascii="Century Gothic" w:hAnsi="Century Gothic" w:cs="Arial"/>
                        <w:color w:val="FFFFFF"/>
                      </w:rPr>
                    </w:pPr>
                  </w:p>
                  <w:p w:rsidR="009323EB" w:rsidRPr="00437499" w:rsidRDefault="009323EB" w:rsidP="009323EB">
                    <w:pPr>
                      <w:rPr>
                        <w:rFonts w:ascii="Century Gothic" w:hAnsi="Century Gothic" w:cs="Arial"/>
                        <w:color w:val="FFFFFF"/>
                      </w:rPr>
                    </w:pPr>
                  </w:p>
                  <w:p w:rsidR="00B67800" w:rsidRPr="00C63D3E" w:rsidRDefault="00B67800" w:rsidP="00B67800">
                    <w:pPr>
                      <w:rPr>
                        <w:rFonts w:ascii="Century Gothic" w:hAnsi="Century Gothic" w:cs="Arial"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14E" w:rsidRDefault="0062314E" w:rsidP="007332FF">
      <w:r>
        <w:separator/>
      </w:r>
    </w:p>
  </w:footnote>
  <w:footnote w:type="continuationSeparator" w:id="0">
    <w:p w:rsidR="0062314E" w:rsidRDefault="0062314E" w:rsidP="0073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000" w:rsidRDefault="001855AA" w:rsidP="00B1548F">
    <w:pPr>
      <w:pStyle w:val="Header"/>
      <w:tabs>
        <w:tab w:val="clear" w:pos="9638"/>
        <w:tab w:val="right" w:pos="10318"/>
      </w:tabs>
      <w:spacing w:after="0"/>
      <w:rPr>
        <w:b/>
        <w:color w:val="FFFFFF"/>
      </w:rPr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-168910</wp:posOffset>
          </wp:positionV>
          <wp:extent cx="7535545" cy="10661650"/>
          <wp:effectExtent l="0" t="0" r="0" b="0"/>
          <wp:wrapNone/>
          <wp:docPr id="7" name="Picture 5" descr="NDIS_Factsheet_Template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DIS_Factsheet_Template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066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1CC" w:rsidRPr="004055FD">
      <w:rPr>
        <w:color w:val="FFFFFF"/>
      </w:rPr>
      <w:t xml:space="preserve">NDIS Worker Screening </w:t>
    </w:r>
    <w:r w:rsidR="000B55CB">
      <w:rPr>
        <w:b/>
        <w:color w:val="FFFFFF"/>
      </w:rPr>
      <w:t xml:space="preserve">Request for </w:t>
    </w:r>
    <w:r w:rsidR="00556E99">
      <w:rPr>
        <w:b/>
        <w:color w:val="FFFFFF"/>
      </w:rPr>
      <w:t>Internal Review</w:t>
    </w:r>
    <w:r w:rsidR="000B55CB">
      <w:rPr>
        <w:b/>
        <w:color w:val="FFFFFF"/>
      </w:rPr>
      <w:t xml:space="preserve"> Form</w:t>
    </w:r>
  </w:p>
  <w:p w:rsidR="002950E8" w:rsidRDefault="002950E8" w:rsidP="00A173CD"/>
  <w:p w:rsidR="002950E8" w:rsidRDefault="002950E8" w:rsidP="00A173CD"/>
  <w:p w:rsidR="002950E8" w:rsidRDefault="002950E8" w:rsidP="00A173CD"/>
  <w:p w:rsidR="002950E8" w:rsidRPr="00A173CD" w:rsidRDefault="002950E8" w:rsidP="002B049A">
    <w:pPr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AC6" w:rsidRPr="00C63D3E" w:rsidRDefault="001855AA" w:rsidP="00162BE5">
    <w:pPr>
      <w:pStyle w:val="Subtitle0"/>
      <w:tabs>
        <w:tab w:val="left" w:pos="1590"/>
        <w:tab w:val="left" w:pos="4395"/>
        <w:tab w:val="right" w:pos="10065"/>
      </w:tabs>
      <w:ind w:left="-426" w:right="253"/>
      <w:jc w:val="left"/>
      <w:rPr>
        <w:rFonts w:ascii="Century Gothic" w:hAnsi="Century Gothic"/>
        <w:color w:val="FFFFFF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1924050</wp:posOffset>
              </wp:positionH>
              <wp:positionV relativeFrom="paragraph">
                <wp:posOffset>202565</wp:posOffset>
              </wp:positionV>
              <wp:extent cx="4631055" cy="457200"/>
              <wp:effectExtent l="0" t="254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05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BE5" w:rsidRDefault="00826596" w:rsidP="00B1548F">
                          <w:pPr>
                            <w:jc w:val="right"/>
                          </w:pPr>
                          <w:r>
                            <w:rPr>
                              <w:rFonts w:cs="Calibri"/>
                              <w:color w:val="FFFFFF"/>
                              <w:sz w:val="44"/>
                              <w:szCs w:val="44"/>
                            </w:rPr>
                            <w:t>R</w:t>
                          </w:r>
                          <w:r w:rsidR="000B55CB">
                            <w:rPr>
                              <w:rFonts w:cs="Calibri"/>
                              <w:color w:val="FFFFFF"/>
                              <w:sz w:val="44"/>
                              <w:szCs w:val="44"/>
                            </w:rPr>
                            <w:t xml:space="preserve">equest for </w:t>
                          </w:r>
                          <w:r w:rsidR="00D561B9">
                            <w:rPr>
                              <w:rFonts w:cs="Calibri"/>
                              <w:color w:val="FFFFFF"/>
                              <w:sz w:val="44"/>
                              <w:szCs w:val="44"/>
                            </w:rPr>
                            <w:t>an Internal Review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151.5pt;margin-top:15.95pt;width:364.65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PxtgIAAMA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" filled="f" stroked="f">
              <v:textbox>
                <w:txbxContent>
                  <w:p w:rsidR="00162BE5" w:rsidRDefault="00826596" w:rsidP="00B1548F">
                    <w:pPr>
                      <w:jc w:val="right"/>
                    </w:pPr>
                    <w:r>
                      <w:rPr>
                        <w:rFonts w:cs="Calibri"/>
                        <w:color w:val="FFFFFF"/>
                        <w:sz w:val="44"/>
                        <w:szCs w:val="44"/>
                      </w:rPr>
                      <w:t>R</w:t>
                    </w:r>
                    <w:r w:rsidR="000B55CB">
                      <w:rPr>
                        <w:rFonts w:cs="Calibri"/>
                        <w:color w:val="FFFFFF"/>
                        <w:sz w:val="44"/>
                        <w:szCs w:val="44"/>
                      </w:rPr>
                      <w:t xml:space="preserve">equest for </w:t>
                    </w:r>
                    <w:r w:rsidR="00D561B9">
                      <w:rPr>
                        <w:rFonts w:cs="Calibri"/>
                        <w:color w:val="FFFFFF"/>
                        <w:sz w:val="44"/>
                        <w:szCs w:val="44"/>
                      </w:rPr>
                      <w:t>an Internal Review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-556260</wp:posOffset>
          </wp:positionH>
          <wp:positionV relativeFrom="paragraph">
            <wp:posOffset>-248920</wp:posOffset>
          </wp:positionV>
          <wp:extent cx="7593330" cy="10743565"/>
          <wp:effectExtent l="0" t="0" r="0" b="0"/>
          <wp:wrapNone/>
          <wp:docPr id="3" name="Picture 2" descr="NDIS_Factsheet_Templat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IS_Factsheet_Template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1074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AC6" w:rsidRPr="00C63D3E">
      <w:rPr>
        <w:rFonts w:ascii="Century Gothic" w:hAnsi="Century Gothic"/>
        <w:color w:val="FFFFFF"/>
      </w:rPr>
      <w:tab/>
    </w:r>
    <w:r w:rsidR="00162BE5">
      <w:rPr>
        <w:rFonts w:ascii="Century Gothic" w:hAnsi="Century Gothic"/>
        <w:color w:val="FFFFFF"/>
      </w:rPr>
      <w:tab/>
    </w:r>
    <w:r w:rsidR="00825AC6" w:rsidRPr="00C63D3E">
      <w:rPr>
        <w:rFonts w:ascii="Century Gothic" w:hAnsi="Century Gothic"/>
        <w:color w:val="FFFFFF"/>
      </w:rPr>
      <w:tab/>
    </w:r>
  </w:p>
  <w:p w:rsidR="00E908F1" w:rsidRDefault="00E908F1" w:rsidP="00162BE5">
    <w:pPr>
      <w:pStyle w:val="Subtitle0"/>
      <w:tabs>
        <w:tab w:val="left" w:pos="3261"/>
      </w:tabs>
      <w:ind w:right="253"/>
      <w:jc w:val="left"/>
      <w:rPr>
        <w:rFonts w:cs="Calibri"/>
        <w:color w:val="FFFFFF"/>
        <w:sz w:val="44"/>
        <w:szCs w:val="44"/>
      </w:rPr>
    </w:pPr>
  </w:p>
  <w:p w:rsidR="00F01736" w:rsidRPr="004055FD" w:rsidRDefault="00F01736" w:rsidP="00162BE5">
    <w:pPr>
      <w:pStyle w:val="Subtitle0"/>
      <w:tabs>
        <w:tab w:val="left" w:pos="3261"/>
      </w:tabs>
      <w:ind w:right="253"/>
      <w:jc w:val="left"/>
      <w:rPr>
        <w:rFonts w:cs="Calibri"/>
        <w:color w:val="FFFFFF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4C38"/>
    <w:multiLevelType w:val="hybridMultilevel"/>
    <w:tmpl w:val="80E8A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021BE"/>
    <w:multiLevelType w:val="hybridMultilevel"/>
    <w:tmpl w:val="71A43DD4"/>
    <w:lvl w:ilvl="0" w:tplc="7EF2952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3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4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5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6" w15:restartNumberingAfterBreak="0">
    <w:nsid w:val="14036A89"/>
    <w:multiLevelType w:val="hybridMultilevel"/>
    <w:tmpl w:val="08666B0E"/>
    <w:lvl w:ilvl="0" w:tplc="F64C678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41B7E93"/>
    <w:multiLevelType w:val="hybridMultilevel"/>
    <w:tmpl w:val="4CCA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9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10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11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12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3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4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5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16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17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18" w15:restartNumberingAfterBreak="0">
    <w:nsid w:val="27D83E4D"/>
    <w:multiLevelType w:val="multilevel"/>
    <w:tmpl w:val="3928FD02"/>
    <w:numStyleLink w:val="Bulletlist"/>
  </w:abstractNum>
  <w:abstractNum w:abstractNumId="19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20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21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2" w15:restartNumberingAfterBreak="0">
    <w:nsid w:val="32551E57"/>
    <w:multiLevelType w:val="hybridMultilevel"/>
    <w:tmpl w:val="4D226152"/>
    <w:lvl w:ilvl="0" w:tplc="96047D6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24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5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26" w15:restartNumberingAfterBreak="0">
    <w:nsid w:val="4122063B"/>
    <w:multiLevelType w:val="hybridMultilevel"/>
    <w:tmpl w:val="4CF49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F345DF"/>
    <w:multiLevelType w:val="hybridMultilevel"/>
    <w:tmpl w:val="5DE81F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29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30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31" w15:restartNumberingAfterBreak="0">
    <w:nsid w:val="53842BC6"/>
    <w:multiLevelType w:val="multilevel"/>
    <w:tmpl w:val="0C78A7AC"/>
    <w:numStyleLink w:val="Tablebulletlist"/>
  </w:abstractNum>
  <w:abstractNum w:abstractNumId="32" w15:restartNumberingAfterBreak="0">
    <w:nsid w:val="53F3502B"/>
    <w:multiLevelType w:val="hybridMultilevel"/>
    <w:tmpl w:val="CAEA11A8"/>
    <w:lvl w:ilvl="0" w:tplc="06CAEE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34" w15:restartNumberingAfterBreak="0">
    <w:nsid w:val="55CE02A6"/>
    <w:multiLevelType w:val="hybridMultilevel"/>
    <w:tmpl w:val="4C7809D4"/>
    <w:lvl w:ilvl="0" w:tplc="1B200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36" w15:restartNumberingAfterBreak="0">
    <w:nsid w:val="57F06606"/>
    <w:multiLevelType w:val="hybridMultilevel"/>
    <w:tmpl w:val="52505696"/>
    <w:lvl w:ilvl="0" w:tplc="1CCE8A4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38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39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40" w15:restartNumberingAfterBreak="0">
    <w:nsid w:val="5ED965AA"/>
    <w:multiLevelType w:val="hybridMultilevel"/>
    <w:tmpl w:val="FFC83F3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42" w15:restartNumberingAfterBreak="0">
    <w:nsid w:val="6A34250D"/>
    <w:multiLevelType w:val="hybridMultilevel"/>
    <w:tmpl w:val="D390D6D6"/>
    <w:lvl w:ilvl="0" w:tplc="7458E9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0538A"/>
    <w:multiLevelType w:val="hybridMultilevel"/>
    <w:tmpl w:val="561E4B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45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46" w15:restartNumberingAfterBreak="0">
    <w:nsid w:val="79CC6470"/>
    <w:multiLevelType w:val="multilevel"/>
    <w:tmpl w:val="0D62A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7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>
    <w:abstractNumId w:val="24"/>
  </w:num>
  <w:num w:numId="2">
    <w:abstractNumId w:val="15"/>
  </w:num>
  <w:num w:numId="3">
    <w:abstractNumId w:val="46"/>
  </w:num>
  <w:num w:numId="4">
    <w:abstractNumId w:val="29"/>
  </w:num>
  <w:num w:numId="5">
    <w:abstractNumId w:val="19"/>
  </w:num>
  <w:num w:numId="6">
    <w:abstractNumId w:val="11"/>
  </w:num>
  <w:num w:numId="7">
    <w:abstractNumId w:val="31"/>
  </w:num>
  <w:num w:numId="8">
    <w:abstractNumId w:val="18"/>
  </w:num>
  <w:num w:numId="9">
    <w:abstractNumId w:val="34"/>
  </w:num>
  <w:num w:numId="10">
    <w:abstractNumId w:val="32"/>
  </w:num>
  <w:num w:numId="11">
    <w:abstractNumId w:val="42"/>
  </w:num>
  <w:num w:numId="12">
    <w:abstractNumId w:val="1"/>
  </w:num>
  <w:num w:numId="13">
    <w:abstractNumId w:val="6"/>
  </w:num>
  <w:num w:numId="14">
    <w:abstractNumId w:val="22"/>
  </w:num>
  <w:num w:numId="15">
    <w:abstractNumId w:val="7"/>
  </w:num>
  <w:num w:numId="16">
    <w:abstractNumId w:val="36"/>
  </w:num>
  <w:num w:numId="17">
    <w:abstractNumId w:val="0"/>
  </w:num>
  <w:num w:numId="18">
    <w:abstractNumId w:val="26"/>
  </w:num>
  <w:num w:numId="19">
    <w:abstractNumId w:val="40"/>
  </w:num>
  <w:num w:numId="20">
    <w:abstractNumId w:val="27"/>
  </w:num>
  <w:num w:numId="21">
    <w:abstractNumId w:val="43"/>
  </w:num>
  <w:num w:numId="22">
    <w:abstractNumId w:val="2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stylePaneFormatFilter w:val="DB04" w:allStyles="0" w:customStyles="0" w:latentStyles="1" w:stylesInUse="0" w:headingStyles="0" w:numberingStyles="0" w:tableStyles="0" w:directFormattingOnRuns="1" w:directFormattingOnParagraphs="1" w:directFormattingOnNumbering="0" w:directFormattingOnTables="1" w:clearFormatting="1" w:top3HeadingStyles="0" w:visibleStyles="1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C5"/>
    <w:rsid w:val="00001DDF"/>
    <w:rsid w:val="0000322D"/>
    <w:rsid w:val="00003478"/>
    <w:rsid w:val="00007670"/>
    <w:rsid w:val="00010665"/>
    <w:rsid w:val="00014241"/>
    <w:rsid w:val="000152A4"/>
    <w:rsid w:val="000175A7"/>
    <w:rsid w:val="0002393A"/>
    <w:rsid w:val="000240FC"/>
    <w:rsid w:val="00027DB8"/>
    <w:rsid w:val="00031A96"/>
    <w:rsid w:val="00033258"/>
    <w:rsid w:val="00040BF3"/>
    <w:rsid w:val="0004211C"/>
    <w:rsid w:val="00046C59"/>
    <w:rsid w:val="000512DB"/>
    <w:rsid w:val="00051362"/>
    <w:rsid w:val="00051F45"/>
    <w:rsid w:val="00052953"/>
    <w:rsid w:val="0005341A"/>
    <w:rsid w:val="00053A99"/>
    <w:rsid w:val="0005465F"/>
    <w:rsid w:val="00054FEC"/>
    <w:rsid w:val="00056DEF"/>
    <w:rsid w:val="00056EDC"/>
    <w:rsid w:val="00064DB6"/>
    <w:rsid w:val="0006635A"/>
    <w:rsid w:val="0006715A"/>
    <w:rsid w:val="00071E5D"/>
    <w:rsid w:val="000720BE"/>
    <w:rsid w:val="0007259C"/>
    <w:rsid w:val="00074DB0"/>
    <w:rsid w:val="00080202"/>
    <w:rsid w:val="00080DCD"/>
    <w:rsid w:val="00080E22"/>
    <w:rsid w:val="0008159D"/>
    <w:rsid w:val="00082573"/>
    <w:rsid w:val="000840A3"/>
    <w:rsid w:val="00085062"/>
    <w:rsid w:val="00086A5F"/>
    <w:rsid w:val="00090D97"/>
    <w:rsid w:val="000911EF"/>
    <w:rsid w:val="000914C2"/>
    <w:rsid w:val="00093228"/>
    <w:rsid w:val="00093D53"/>
    <w:rsid w:val="0009582C"/>
    <w:rsid w:val="000962C5"/>
    <w:rsid w:val="00097865"/>
    <w:rsid w:val="000A13CF"/>
    <w:rsid w:val="000A4317"/>
    <w:rsid w:val="000A559C"/>
    <w:rsid w:val="000B183E"/>
    <w:rsid w:val="000B2CA1"/>
    <w:rsid w:val="000B55CB"/>
    <w:rsid w:val="000D1F29"/>
    <w:rsid w:val="000D33AE"/>
    <w:rsid w:val="000D633D"/>
    <w:rsid w:val="000E14BF"/>
    <w:rsid w:val="000E2E74"/>
    <w:rsid w:val="000E342B"/>
    <w:rsid w:val="000E3ED2"/>
    <w:rsid w:val="000E5356"/>
    <w:rsid w:val="000E5DD2"/>
    <w:rsid w:val="000F2958"/>
    <w:rsid w:val="000F3850"/>
    <w:rsid w:val="000F4B8F"/>
    <w:rsid w:val="000F604F"/>
    <w:rsid w:val="001000D8"/>
    <w:rsid w:val="001010A6"/>
    <w:rsid w:val="00104E7F"/>
    <w:rsid w:val="001137EC"/>
    <w:rsid w:val="00113DA1"/>
    <w:rsid w:val="00114404"/>
    <w:rsid w:val="001152F5"/>
    <w:rsid w:val="001165FA"/>
    <w:rsid w:val="00117743"/>
    <w:rsid w:val="00117F5B"/>
    <w:rsid w:val="001201B4"/>
    <w:rsid w:val="00126859"/>
    <w:rsid w:val="00127715"/>
    <w:rsid w:val="00131A1C"/>
    <w:rsid w:val="00132658"/>
    <w:rsid w:val="00136CBA"/>
    <w:rsid w:val="00150DC0"/>
    <w:rsid w:val="00152EA3"/>
    <w:rsid w:val="00155588"/>
    <w:rsid w:val="00156CD4"/>
    <w:rsid w:val="00160895"/>
    <w:rsid w:val="0016153B"/>
    <w:rsid w:val="00162207"/>
    <w:rsid w:val="00162A23"/>
    <w:rsid w:val="00162BE5"/>
    <w:rsid w:val="00164A3E"/>
    <w:rsid w:val="00166FF6"/>
    <w:rsid w:val="001716A4"/>
    <w:rsid w:val="0017238F"/>
    <w:rsid w:val="00173D4E"/>
    <w:rsid w:val="00176123"/>
    <w:rsid w:val="00181620"/>
    <w:rsid w:val="001850F6"/>
    <w:rsid w:val="001855AA"/>
    <w:rsid w:val="00186717"/>
    <w:rsid w:val="00187130"/>
    <w:rsid w:val="001917FF"/>
    <w:rsid w:val="001957AD"/>
    <w:rsid w:val="00195AAB"/>
    <w:rsid w:val="00196F8E"/>
    <w:rsid w:val="001A2B7F"/>
    <w:rsid w:val="001A3946"/>
    <w:rsid w:val="001A3AFD"/>
    <w:rsid w:val="001A496C"/>
    <w:rsid w:val="001A576A"/>
    <w:rsid w:val="001B28DA"/>
    <w:rsid w:val="001B2B6C"/>
    <w:rsid w:val="001C61EA"/>
    <w:rsid w:val="001C785F"/>
    <w:rsid w:val="001D01C4"/>
    <w:rsid w:val="001D2D3A"/>
    <w:rsid w:val="001D4F99"/>
    <w:rsid w:val="001D52B0"/>
    <w:rsid w:val="001D5A18"/>
    <w:rsid w:val="001D7CA4"/>
    <w:rsid w:val="001E057F"/>
    <w:rsid w:val="001E14EB"/>
    <w:rsid w:val="001F53EC"/>
    <w:rsid w:val="001F59E6"/>
    <w:rsid w:val="00203F1C"/>
    <w:rsid w:val="00206936"/>
    <w:rsid w:val="00206C6F"/>
    <w:rsid w:val="00206FBD"/>
    <w:rsid w:val="00207746"/>
    <w:rsid w:val="002106F4"/>
    <w:rsid w:val="002112F0"/>
    <w:rsid w:val="00230031"/>
    <w:rsid w:val="00233DD0"/>
    <w:rsid w:val="00235375"/>
    <w:rsid w:val="00235C01"/>
    <w:rsid w:val="00236780"/>
    <w:rsid w:val="00245CC4"/>
    <w:rsid w:val="00247343"/>
    <w:rsid w:val="002520B7"/>
    <w:rsid w:val="00255468"/>
    <w:rsid w:val="0026342A"/>
    <w:rsid w:val="00265C56"/>
    <w:rsid w:val="002716CD"/>
    <w:rsid w:val="0027210C"/>
    <w:rsid w:val="00274D4B"/>
    <w:rsid w:val="002806F5"/>
    <w:rsid w:val="002808CF"/>
    <w:rsid w:val="00281577"/>
    <w:rsid w:val="002926BC"/>
    <w:rsid w:val="00293A72"/>
    <w:rsid w:val="002950E8"/>
    <w:rsid w:val="002A0160"/>
    <w:rsid w:val="002A30C3"/>
    <w:rsid w:val="002A4B12"/>
    <w:rsid w:val="002A4FD2"/>
    <w:rsid w:val="002A6F6A"/>
    <w:rsid w:val="002A7712"/>
    <w:rsid w:val="002B049A"/>
    <w:rsid w:val="002B15E1"/>
    <w:rsid w:val="002B38F7"/>
    <w:rsid w:val="002B4F50"/>
    <w:rsid w:val="002B5591"/>
    <w:rsid w:val="002B6AA4"/>
    <w:rsid w:val="002C08C5"/>
    <w:rsid w:val="002C1FE9"/>
    <w:rsid w:val="002C6AF3"/>
    <w:rsid w:val="002C76E4"/>
    <w:rsid w:val="002D3A57"/>
    <w:rsid w:val="002D7D05"/>
    <w:rsid w:val="002E20C8"/>
    <w:rsid w:val="002E4290"/>
    <w:rsid w:val="002E66A6"/>
    <w:rsid w:val="002E76C1"/>
    <w:rsid w:val="002F0DB1"/>
    <w:rsid w:val="002F2885"/>
    <w:rsid w:val="002F45A1"/>
    <w:rsid w:val="002F525F"/>
    <w:rsid w:val="002F5B30"/>
    <w:rsid w:val="0030203D"/>
    <w:rsid w:val="003037F9"/>
    <w:rsid w:val="0030583E"/>
    <w:rsid w:val="00305AC5"/>
    <w:rsid w:val="00307FE1"/>
    <w:rsid w:val="00312E11"/>
    <w:rsid w:val="00314358"/>
    <w:rsid w:val="00314417"/>
    <w:rsid w:val="003164BA"/>
    <w:rsid w:val="0032075A"/>
    <w:rsid w:val="003258E6"/>
    <w:rsid w:val="003303DA"/>
    <w:rsid w:val="00336596"/>
    <w:rsid w:val="00337F3B"/>
    <w:rsid w:val="00342283"/>
    <w:rsid w:val="00343A87"/>
    <w:rsid w:val="0034480C"/>
    <w:rsid w:val="00344A36"/>
    <w:rsid w:val="003456F4"/>
    <w:rsid w:val="00347FB6"/>
    <w:rsid w:val="003504FD"/>
    <w:rsid w:val="00350881"/>
    <w:rsid w:val="00352F60"/>
    <w:rsid w:val="00357D55"/>
    <w:rsid w:val="00361DAB"/>
    <w:rsid w:val="00363513"/>
    <w:rsid w:val="00364BE6"/>
    <w:rsid w:val="003657E5"/>
    <w:rsid w:val="0036589C"/>
    <w:rsid w:val="00371312"/>
    <w:rsid w:val="00371DC7"/>
    <w:rsid w:val="00377B21"/>
    <w:rsid w:val="00380609"/>
    <w:rsid w:val="0038239F"/>
    <w:rsid w:val="00385DAD"/>
    <w:rsid w:val="00390CE3"/>
    <w:rsid w:val="00394409"/>
    <w:rsid w:val="00394876"/>
    <w:rsid w:val="00394AAF"/>
    <w:rsid w:val="00394B29"/>
    <w:rsid w:val="00394CE5"/>
    <w:rsid w:val="003A0FFE"/>
    <w:rsid w:val="003A6341"/>
    <w:rsid w:val="003B67FD"/>
    <w:rsid w:val="003B6A61"/>
    <w:rsid w:val="003C08B8"/>
    <w:rsid w:val="003C7353"/>
    <w:rsid w:val="003D0F63"/>
    <w:rsid w:val="003D328C"/>
    <w:rsid w:val="003D42C0"/>
    <w:rsid w:val="003D4BD7"/>
    <w:rsid w:val="003D5B29"/>
    <w:rsid w:val="003D7818"/>
    <w:rsid w:val="003E2445"/>
    <w:rsid w:val="003E304D"/>
    <w:rsid w:val="003E3BB2"/>
    <w:rsid w:val="003F3A22"/>
    <w:rsid w:val="003F5B58"/>
    <w:rsid w:val="0040222A"/>
    <w:rsid w:val="004047BC"/>
    <w:rsid w:val="004055FD"/>
    <w:rsid w:val="004100F7"/>
    <w:rsid w:val="004143EE"/>
    <w:rsid w:val="00414CA5"/>
    <w:rsid w:val="00414CB3"/>
    <w:rsid w:val="0041563D"/>
    <w:rsid w:val="0042310C"/>
    <w:rsid w:val="00423F9C"/>
    <w:rsid w:val="0042407C"/>
    <w:rsid w:val="00426E25"/>
    <w:rsid w:val="00427D9C"/>
    <w:rsid w:val="00427E7E"/>
    <w:rsid w:val="00434501"/>
    <w:rsid w:val="0043465D"/>
    <w:rsid w:val="00441D9F"/>
    <w:rsid w:val="00443B6E"/>
    <w:rsid w:val="00450714"/>
    <w:rsid w:val="0045420A"/>
    <w:rsid w:val="004554D4"/>
    <w:rsid w:val="0046070D"/>
    <w:rsid w:val="00461744"/>
    <w:rsid w:val="00466185"/>
    <w:rsid w:val="00466303"/>
    <w:rsid w:val="004668A7"/>
    <w:rsid w:val="00466D96"/>
    <w:rsid w:val="00467747"/>
    <w:rsid w:val="00470017"/>
    <w:rsid w:val="0047105A"/>
    <w:rsid w:val="00473C98"/>
    <w:rsid w:val="00474965"/>
    <w:rsid w:val="00474EDD"/>
    <w:rsid w:val="00482DF8"/>
    <w:rsid w:val="00483160"/>
    <w:rsid w:val="004864DE"/>
    <w:rsid w:val="00494BE5"/>
    <w:rsid w:val="004953DC"/>
    <w:rsid w:val="004A0EBA"/>
    <w:rsid w:val="004A2538"/>
    <w:rsid w:val="004A331E"/>
    <w:rsid w:val="004B0C15"/>
    <w:rsid w:val="004B0C32"/>
    <w:rsid w:val="004B35EA"/>
    <w:rsid w:val="004B69E4"/>
    <w:rsid w:val="004C068C"/>
    <w:rsid w:val="004C32C2"/>
    <w:rsid w:val="004C3ACC"/>
    <w:rsid w:val="004C4613"/>
    <w:rsid w:val="004C64ED"/>
    <w:rsid w:val="004C6C39"/>
    <w:rsid w:val="004D075F"/>
    <w:rsid w:val="004D1B76"/>
    <w:rsid w:val="004D344E"/>
    <w:rsid w:val="004E019E"/>
    <w:rsid w:val="004E06EC"/>
    <w:rsid w:val="004E0A3F"/>
    <w:rsid w:val="004E2CB7"/>
    <w:rsid w:val="004F016A"/>
    <w:rsid w:val="004F286C"/>
    <w:rsid w:val="00500F51"/>
    <w:rsid w:val="00500F94"/>
    <w:rsid w:val="00502FB3"/>
    <w:rsid w:val="00503DE9"/>
    <w:rsid w:val="0050530C"/>
    <w:rsid w:val="00505DEA"/>
    <w:rsid w:val="00507782"/>
    <w:rsid w:val="00512A04"/>
    <w:rsid w:val="00516B72"/>
    <w:rsid w:val="00520499"/>
    <w:rsid w:val="005249F5"/>
    <w:rsid w:val="005260F7"/>
    <w:rsid w:val="00540F3D"/>
    <w:rsid w:val="00543BD1"/>
    <w:rsid w:val="00553E00"/>
    <w:rsid w:val="00556113"/>
    <w:rsid w:val="00556E99"/>
    <w:rsid w:val="00564537"/>
    <w:rsid w:val="00564C12"/>
    <w:rsid w:val="005654B8"/>
    <w:rsid w:val="005762CC"/>
    <w:rsid w:val="00582D3D"/>
    <w:rsid w:val="005858D1"/>
    <w:rsid w:val="00590040"/>
    <w:rsid w:val="00592E78"/>
    <w:rsid w:val="00595386"/>
    <w:rsid w:val="0059562F"/>
    <w:rsid w:val="00595D2C"/>
    <w:rsid w:val="00597234"/>
    <w:rsid w:val="005A0C25"/>
    <w:rsid w:val="005A2AA1"/>
    <w:rsid w:val="005A4AC0"/>
    <w:rsid w:val="005A5FDF"/>
    <w:rsid w:val="005A6E31"/>
    <w:rsid w:val="005B0FB7"/>
    <w:rsid w:val="005B122A"/>
    <w:rsid w:val="005B1FCB"/>
    <w:rsid w:val="005B2567"/>
    <w:rsid w:val="005B5AC2"/>
    <w:rsid w:val="005C2833"/>
    <w:rsid w:val="005C4A08"/>
    <w:rsid w:val="005C6508"/>
    <w:rsid w:val="005D2675"/>
    <w:rsid w:val="005E144D"/>
    <w:rsid w:val="005E1500"/>
    <w:rsid w:val="005E3A43"/>
    <w:rsid w:val="005E3FC4"/>
    <w:rsid w:val="005F0B17"/>
    <w:rsid w:val="005F77C7"/>
    <w:rsid w:val="005F7C31"/>
    <w:rsid w:val="006060D5"/>
    <w:rsid w:val="00606820"/>
    <w:rsid w:val="00610B3C"/>
    <w:rsid w:val="00614436"/>
    <w:rsid w:val="00617677"/>
    <w:rsid w:val="00620171"/>
    <w:rsid w:val="00620675"/>
    <w:rsid w:val="00622910"/>
    <w:rsid w:val="0062314E"/>
    <w:rsid w:val="006254B6"/>
    <w:rsid w:val="00627FC8"/>
    <w:rsid w:val="00641D06"/>
    <w:rsid w:val="006433C3"/>
    <w:rsid w:val="00646264"/>
    <w:rsid w:val="00650F5B"/>
    <w:rsid w:val="006524F8"/>
    <w:rsid w:val="00662EEB"/>
    <w:rsid w:val="006670D7"/>
    <w:rsid w:val="006719EA"/>
    <w:rsid w:val="00671F13"/>
    <w:rsid w:val="0067400A"/>
    <w:rsid w:val="00674841"/>
    <w:rsid w:val="00677DCF"/>
    <w:rsid w:val="00680C7A"/>
    <w:rsid w:val="00682CB2"/>
    <w:rsid w:val="006847AD"/>
    <w:rsid w:val="0069114B"/>
    <w:rsid w:val="006944C1"/>
    <w:rsid w:val="006A2F2D"/>
    <w:rsid w:val="006A756A"/>
    <w:rsid w:val="006B28E8"/>
    <w:rsid w:val="006C64D6"/>
    <w:rsid w:val="006D66F7"/>
    <w:rsid w:val="00703F02"/>
    <w:rsid w:val="00705C9D"/>
    <w:rsid w:val="00705F13"/>
    <w:rsid w:val="00713C41"/>
    <w:rsid w:val="00714F1D"/>
    <w:rsid w:val="00715225"/>
    <w:rsid w:val="007152A6"/>
    <w:rsid w:val="00720CC6"/>
    <w:rsid w:val="00722DDB"/>
    <w:rsid w:val="00724728"/>
    <w:rsid w:val="00724F98"/>
    <w:rsid w:val="00730B9B"/>
    <w:rsid w:val="0073182E"/>
    <w:rsid w:val="007332FF"/>
    <w:rsid w:val="0073346C"/>
    <w:rsid w:val="007367CE"/>
    <w:rsid w:val="007408F5"/>
    <w:rsid w:val="00741EAE"/>
    <w:rsid w:val="00742575"/>
    <w:rsid w:val="0074664A"/>
    <w:rsid w:val="00750D2F"/>
    <w:rsid w:val="00755248"/>
    <w:rsid w:val="00755F9B"/>
    <w:rsid w:val="007576BC"/>
    <w:rsid w:val="0076190B"/>
    <w:rsid w:val="00763448"/>
    <w:rsid w:val="0076355D"/>
    <w:rsid w:val="00763A2D"/>
    <w:rsid w:val="00764233"/>
    <w:rsid w:val="007670BC"/>
    <w:rsid w:val="007676A4"/>
    <w:rsid w:val="00777795"/>
    <w:rsid w:val="00781154"/>
    <w:rsid w:val="00783A57"/>
    <w:rsid w:val="00784C92"/>
    <w:rsid w:val="007859CD"/>
    <w:rsid w:val="00785C24"/>
    <w:rsid w:val="007907E4"/>
    <w:rsid w:val="00796461"/>
    <w:rsid w:val="007A20BC"/>
    <w:rsid w:val="007A2C71"/>
    <w:rsid w:val="007A371F"/>
    <w:rsid w:val="007A6A4F"/>
    <w:rsid w:val="007B03F5"/>
    <w:rsid w:val="007B5C09"/>
    <w:rsid w:val="007B5DA2"/>
    <w:rsid w:val="007C0966"/>
    <w:rsid w:val="007C19E7"/>
    <w:rsid w:val="007C4818"/>
    <w:rsid w:val="007C5739"/>
    <w:rsid w:val="007C5CFD"/>
    <w:rsid w:val="007C6D9F"/>
    <w:rsid w:val="007D4893"/>
    <w:rsid w:val="007E128D"/>
    <w:rsid w:val="007E1B29"/>
    <w:rsid w:val="007E2492"/>
    <w:rsid w:val="007E70CF"/>
    <w:rsid w:val="007E74A4"/>
    <w:rsid w:val="007F1B6F"/>
    <w:rsid w:val="007F263F"/>
    <w:rsid w:val="007F6E53"/>
    <w:rsid w:val="008015A8"/>
    <w:rsid w:val="0080766E"/>
    <w:rsid w:val="00810E9C"/>
    <w:rsid w:val="00811169"/>
    <w:rsid w:val="00815297"/>
    <w:rsid w:val="008170DB"/>
    <w:rsid w:val="00817BA1"/>
    <w:rsid w:val="00823022"/>
    <w:rsid w:val="00824CDA"/>
    <w:rsid w:val="00825AC6"/>
    <w:rsid w:val="0082634E"/>
    <w:rsid w:val="00826596"/>
    <w:rsid w:val="008272B7"/>
    <w:rsid w:val="008313C4"/>
    <w:rsid w:val="00835434"/>
    <w:rsid w:val="008358C0"/>
    <w:rsid w:val="00837842"/>
    <w:rsid w:val="008424D9"/>
    <w:rsid w:val="00842838"/>
    <w:rsid w:val="00843B0F"/>
    <w:rsid w:val="00854EC1"/>
    <w:rsid w:val="0085797F"/>
    <w:rsid w:val="00861DC3"/>
    <w:rsid w:val="00866827"/>
    <w:rsid w:val="00867019"/>
    <w:rsid w:val="008723E2"/>
    <w:rsid w:val="00872EF1"/>
    <w:rsid w:val="008735A9"/>
    <w:rsid w:val="00873F77"/>
    <w:rsid w:val="00876FE9"/>
    <w:rsid w:val="00877BC5"/>
    <w:rsid w:val="00877D20"/>
    <w:rsid w:val="008805C7"/>
    <w:rsid w:val="00881C48"/>
    <w:rsid w:val="00885B80"/>
    <w:rsid w:val="00885C30"/>
    <w:rsid w:val="00885E9B"/>
    <w:rsid w:val="00893C96"/>
    <w:rsid w:val="0089500A"/>
    <w:rsid w:val="0089540D"/>
    <w:rsid w:val="0089751E"/>
    <w:rsid w:val="00897C94"/>
    <w:rsid w:val="008A0954"/>
    <w:rsid w:val="008A7C12"/>
    <w:rsid w:val="008B03CE"/>
    <w:rsid w:val="008B529E"/>
    <w:rsid w:val="008B745B"/>
    <w:rsid w:val="008C0D34"/>
    <w:rsid w:val="008C17FB"/>
    <w:rsid w:val="008C223E"/>
    <w:rsid w:val="008C35D6"/>
    <w:rsid w:val="008C3A68"/>
    <w:rsid w:val="008C70BB"/>
    <w:rsid w:val="008D1B00"/>
    <w:rsid w:val="008D278B"/>
    <w:rsid w:val="008D57B8"/>
    <w:rsid w:val="008E03FC"/>
    <w:rsid w:val="008E26BA"/>
    <w:rsid w:val="008E510B"/>
    <w:rsid w:val="008F141A"/>
    <w:rsid w:val="008F422B"/>
    <w:rsid w:val="00901430"/>
    <w:rsid w:val="00902B13"/>
    <w:rsid w:val="00911784"/>
    <w:rsid w:val="00911941"/>
    <w:rsid w:val="00914DFB"/>
    <w:rsid w:val="00915982"/>
    <w:rsid w:val="0092024D"/>
    <w:rsid w:val="00925146"/>
    <w:rsid w:val="00925F0F"/>
    <w:rsid w:val="009323EB"/>
    <w:rsid w:val="00932F6B"/>
    <w:rsid w:val="009372F4"/>
    <w:rsid w:val="00937CC7"/>
    <w:rsid w:val="0094647B"/>
    <w:rsid w:val="009468BC"/>
    <w:rsid w:val="00947FAE"/>
    <w:rsid w:val="00951AA1"/>
    <w:rsid w:val="00953762"/>
    <w:rsid w:val="0095749D"/>
    <w:rsid w:val="0095776A"/>
    <w:rsid w:val="009616DF"/>
    <w:rsid w:val="00963E4F"/>
    <w:rsid w:val="0096542F"/>
    <w:rsid w:val="00967FA7"/>
    <w:rsid w:val="00971645"/>
    <w:rsid w:val="00974EBD"/>
    <w:rsid w:val="00977919"/>
    <w:rsid w:val="00983000"/>
    <w:rsid w:val="00986175"/>
    <w:rsid w:val="009870FA"/>
    <w:rsid w:val="009921C3"/>
    <w:rsid w:val="00995343"/>
    <w:rsid w:val="0099551D"/>
    <w:rsid w:val="00996655"/>
    <w:rsid w:val="009A5897"/>
    <w:rsid w:val="009A5F24"/>
    <w:rsid w:val="009B0B3E"/>
    <w:rsid w:val="009B1913"/>
    <w:rsid w:val="009B6657"/>
    <w:rsid w:val="009B6966"/>
    <w:rsid w:val="009C4778"/>
    <w:rsid w:val="009C5D95"/>
    <w:rsid w:val="009D0EB5"/>
    <w:rsid w:val="009D14F9"/>
    <w:rsid w:val="009D2B74"/>
    <w:rsid w:val="009D63FF"/>
    <w:rsid w:val="009E1424"/>
    <w:rsid w:val="009E175D"/>
    <w:rsid w:val="009E3CC2"/>
    <w:rsid w:val="009F06BD"/>
    <w:rsid w:val="009F2465"/>
    <w:rsid w:val="009F2A4D"/>
    <w:rsid w:val="00A00828"/>
    <w:rsid w:val="00A03290"/>
    <w:rsid w:val="00A0387E"/>
    <w:rsid w:val="00A05BFD"/>
    <w:rsid w:val="00A07490"/>
    <w:rsid w:val="00A10655"/>
    <w:rsid w:val="00A12B64"/>
    <w:rsid w:val="00A173CD"/>
    <w:rsid w:val="00A20FBC"/>
    <w:rsid w:val="00A22C38"/>
    <w:rsid w:val="00A25193"/>
    <w:rsid w:val="00A26E80"/>
    <w:rsid w:val="00A270BC"/>
    <w:rsid w:val="00A31AE8"/>
    <w:rsid w:val="00A3739D"/>
    <w:rsid w:val="00A37DDA"/>
    <w:rsid w:val="00A41B71"/>
    <w:rsid w:val="00A45005"/>
    <w:rsid w:val="00A559EA"/>
    <w:rsid w:val="00A55A62"/>
    <w:rsid w:val="00A608FE"/>
    <w:rsid w:val="00A62BEF"/>
    <w:rsid w:val="00A62C80"/>
    <w:rsid w:val="00A66857"/>
    <w:rsid w:val="00A76790"/>
    <w:rsid w:val="00A925EC"/>
    <w:rsid w:val="00A929AA"/>
    <w:rsid w:val="00A92B6B"/>
    <w:rsid w:val="00A931CC"/>
    <w:rsid w:val="00A96E43"/>
    <w:rsid w:val="00AA541E"/>
    <w:rsid w:val="00AA77B8"/>
    <w:rsid w:val="00AA7B99"/>
    <w:rsid w:val="00AB5413"/>
    <w:rsid w:val="00AC7C83"/>
    <w:rsid w:val="00AD0DA4"/>
    <w:rsid w:val="00AD4169"/>
    <w:rsid w:val="00AD6953"/>
    <w:rsid w:val="00AD7DB9"/>
    <w:rsid w:val="00AE0904"/>
    <w:rsid w:val="00AE091C"/>
    <w:rsid w:val="00AE147D"/>
    <w:rsid w:val="00AE25C6"/>
    <w:rsid w:val="00AE306C"/>
    <w:rsid w:val="00AE799B"/>
    <w:rsid w:val="00AF007E"/>
    <w:rsid w:val="00AF28C1"/>
    <w:rsid w:val="00AF37AF"/>
    <w:rsid w:val="00AF37E0"/>
    <w:rsid w:val="00B006C7"/>
    <w:rsid w:val="00B02EF1"/>
    <w:rsid w:val="00B0745C"/>
    <w:rsid w:val="00B07C97"/>
    <w:rsid w:val="00B11C67"/>
    <w:rsid w:val="00B148EA"/>
    <w:rsid w:val="00B14F76"/>
    <w:rsid w:val="00B1548F"/>
    <w:rsid w:val="00B15754"/>
    <w:rsid w:val="00B16FF7"/>
    <w:rsid w:val="00B17151"/>
    <w:rsid w:val="00B2046E"/>
    <w:rsid w:val="00B20E8B"/>
    <w:rsid w:val="00B257E1"/>
    <w:rsid w:val="00B2599A"/>
    <w:rsid w:val="00B27AC4"/>
    <w:rsid w:val="00B343CC"/>
    <w:rsid w:val="00B36140"/>
    <w:rsid w:val="00B5084A"/>
    <w:rsid w:val="00B606A1"/>
    <w:rsid w:val="00B60756"/>
    <w:rsid w:val="00B614F7"/>
    <w:rsid w:val="00B61B26"/>
    <w:rsid w:val="00B61C52"/>
    <w:rsid w:val="00B65881"/>
    <w:rsid w:val="00B65E6B"/>
    <w:rsid w:val="00B675B2"/>
    <w:rsid w:val="00B67800"/>
    <w:rsid w:val="00B81261"/>
    <w:rsid w:val="00B81CEC"/>
    <w:rsid w:val="00B8223E"/>
    <w:rsid w:val="00B832AE"/>
    <w:rsid w:val="00B86678"/>
    <w:rsid w:val="00B87BBA"/>
    <w:rsid w:val="00B87CE7"/>
    <w:rsid w:val="00B92F9B"/>
    <w:rsid w:val="00B93DB1"/>
    <w:rsid w:val="00B941B3"/>
    <w:rsid w:val="00B96513"/>
    <w:rsid w:val="00B97BC5"/>
    <w:rsid w:val="00BA1D47"/>
    <w:rsid w:val="00BA66F0"/>
    <w:rsid w:val="00BB12DE"/>
    <w:rsid w:val="00BB2239"/>
    <w:rsid w:val="00BB2AE7"/>
    <w:rsid w:val="00BB6464"/>
    <w:rsid w:val="00BC13C8"/>
    <w:rsid w:val="00BC1BB8"/>
    <w:rsid w:val="00BD426A"/>
    <w:rsid w:val="00BD5A7F"/>
    <w:rsid w:val="00BD7FE1"/>
    <w:rsid w:val="00BE37CA"/>
    <w:rsid w:val="00BE6144"/>
    <w:rsid w:val="00BE635A"/>
    <w:rsid w:val="00BE7A8A"/>
    <w:rsid w:val="00BF17E9"/>
    <w:rsid w:val="00BF2ABB"/>
    <w:rsid w:val="00BF377B"/>
    <w:rsid w:val="00BF5099"/>
    <w:rsid w:val="00BF7B08"/>
    <w:rsid w:val="00C0326E"/>
    <w:rsid w:val="00C10F10"/>
    <w:rsid w:val="00C111E9"/>
    <w:rsid w:val="00C15D4D"/>
    <w:rsid w:val="00C175DC"/>
    <w:rsid w:val="00C30171"/>
    <w:rsid w:val="00C309D8"/>
    <w:rsid w:val="00C322B4"/>
    <w:rsid w:val="00C357F6"/>
    <w:rsid w:val="00C43519"/>
    <w:rsid w:val="00C45263"/>
    <w:rsid w:val="00C479C0"/>
    <w:rsid w:val="00C51537"/>
    <w:rsid w:val="00C52BC3"/>
    <w:rsid w:val="00C55B5A"/>
    <w:rsid w:val="00C61AFA"/>
    <w:rsid w:val="00C61D64"/>
    <w:rsid w:val="00C62099"/>
    <w:rsid w:val="00C63D3E"/>
    <w:rsid w:val="00C64EA3"/>
    <w:rsid w:val="00C72867"/>
    <w:rsid w:val="00C75E81"/>
    <w:rsid w:val="00C80880"/>
    <w:rsid w:val="00C80A67"/>
    <w:rsid w:val="00C86609"/>
    <w:rsid w:val="00C91199"/>
    <w:rsid w:val="00C92B4C"/>
    <w:rsid w:val="00C954F6"/>
    <w:rsid w:val="00CA36A0"/>
    <w:rsid w:val="00CA6BC5"/>
    <w:rsid w:val="00CB2F7D"/>
    <w:rsid w:val="00CC2DFF"/>
    <w:rsid w:val="00CC571B"/>
    <w:rsid w:val="00CC61CD"/>
    <w:rsid w:val="00CC6C02"/>
    <w:rsid w:val="00CC737B"/>
    <w:rsid w:val="00CD5011"/>
    <w:rsid w:val="00CE18E1"/>
    <w:rsid w:val="00CE3798"/>
    <w:rsid w:val="00CE640F"/>
    <w:rsid w:val="00CE76BC"/>
    <w:rsid w:val="00CF540E"/>
    <w:rsid w:val="00CF72F3"/>
    <w:rsid w:val="00D02F07"/>
    <w:rsid w:val="00D074EC"/>
    <w:rsid w:val="00D07CA4"/>
    <w:rsid w:val="00D12CE2"/>
    <w:rsid w:val="00D15D88"/>
    <w:rsid w:val="00D27EBE"/>
    <w:rsid w:val="00D34170"/>
    <w:rsid w:val="00D35066"/>
    <w:rsid w:val="00D36A49"/>
    <w:rsid w:val="00D461C8"/>
    <w:rsid w:val="00D5037D"/>
    <w:rsid w:val="00D517C6"/>
    <w:rsid w:val="00D561B9"/>
    <w:rsid w:val="00D5709F"/>
    <w:rsid w:val="00D579D5"/>
    <w:rsid w:val="00D61FD1"/>
    <w:rsid w:val="00D71D84"/>
    <w:rsid w:val="00D72464"/>
    <w:rsid w:val="00D72A57"/>
    <w:rsid w:val="00D768EB"/>
    <w:rsid w:val="00D80A5C"/>
    <w:rsid w:val="00D81E17"/>
    <w:rsid w:val="00D820CB"/>
    <w:rsid w:val="00D82D1E"/>
    <w:rsid w:val="00D832D9"/>
    <w:rsid w:val="00D86F98"/>
    <w:rsid w:val="00D90F00"/>
    <w:rsid w:val="00D97024"/>
    <w:rsid w:val="00D975C0"/>
    <w:rsid w:val="00DA075A"/>
    <w:rsid w:val="00DA4469"/>
    <w:rsid w:val="00DA5285"/>
    <w:rsid w:val="00DA6070"/>
    <w:rsid w:val="00DA7C9F"/>
    <w:rsid w:val="00DB17F4"/>
    <w:rsid w:val="00DB191D"/>
    <w:rsid w:val="00DB4F91"/>
    <w:rsid w:val="00DB6D0A"/>
    <w:rsid w:val="00DC06BE"/>
    <w:rsid w:val="00DC1F0F"/>
    <w:rsid w:val="00DC3117"/>
    <w:rsid w:val="00DC5DD9"/>
    <w:rsid w:val="00DC6D2D"/>
    <w:rsid w:val="00DD30E2"/>
    <w:rsid w:val="00DD4E59"/>
    <w:rsid w:val="00DE1757"/>
    <w:rsid w:val="00DE33B5"/>
    <w:rsid w:val="00DE3C4D"/>
    <w:rsid w:val="00DE538A"/>
    <w:rsid w:val="00DE5E18"/>
    <w:rsid w:val="00DF0487"/>
    <w:rsid w:val="00DF148E"/>
    <w:rsid w:val="00DF4062"/>
    <w:rsid w:val="00DF5EA4"/>
    <w:rsid w:val="00E02681"/>
    <w:rsid w:val="00E02792"/>
    <w:rsid w:val="00E034D8"/>
    <w:rsid w:val="00E03F17"/>
    <w:rsid w:val="00E04CC0"/>
    <w:rsid w:val="00E130D1"/>
    <w:rsid w:val="00E15816"/>
    <w:rsid w:val="00E160D5"/>
    <w:rsid w:val="00E2262A"/>
    <w:rsid w:val="00E239FF"/>
    <w:rsid w:val="00E27D7B"/>
    <w:rsid w:val="00E30556"/>
    <w:rsid w:val="00E30981"/>
    <w:rsid w:val="00E33136"/>
    <w:rsid w:val="00E3373C"/>
    <w:rsid w:val="00E34D46"/>
    <w:rsid w:val="00E34D7C"/>
    <w:rsid w:val="00E36941"/>
    <w:rsid w:val="00E3723D"/>
    <w:rsid w:val="00E421BC"/>
    <w:rsid w:val="00E44B8A"/>
    <w:rsid w:val="00E44C89"/>
    <w:rsid w:val="00E45646"/>
    <w:rsid w:val="00E457A6"/>
    <w:rsid w:val="00E51F73"/>
    <w:rsid w:val="00E52375"/>
    <w:rsid w:val="00E5570F"/>
    <w:rsid w:val="00E56AE8"/>
    <w:rsid w:val="00E61BA2"/>
    <w:rsid w:val="00E62FAE"/>
    <w:rsid w:val="00E63864"/>
    <w:rsid w:val="00E63A71"/>
    <w:rsid w:val="00E6403F"/>
    <w:rsid w:val="00E71738"/>
    <w:rsid w:val="00E75451"/>
    <w:rsid w:val="00E770C4"/>
    <w:rsid w:val="00E830AC"/>
    <w:rsid w:val="00E84C5A"/>
    <w:rsid w:val="00E861DB"/>
    <w:rsid w:val="00E908F1"/>
    <w:rsid w:val="00E90D61"/>
    <w:rsid w:val="00E91616"/>
    <w:rsid w:val="00E93406"/>
    <w:rsid w:val="00E93921"/>
    <w:rsid w:val="00E9402C"/>
    <w:rsid w:val="00E956C5"/>
    <w:rsid w:val="00E95C39"/>
    <w:rsid w:val="00EA2C39"/>
    <w:rsid w:val="00EA3C30"/>
    <w:rsid w:val="00EA3D80"/>
    <w:rsid w:val="00EB0A3C"/>
    <w:rsid w:val="00EB0A96"/>
    <w:rsid w:val="00EB164C"/>
    <w:rsid w:val="00EB1D82"/>
    <w:rsid w:val="00EB77F9"/>
    <w:rsid w:val="00EC46CB"/>
    <w:rsid w:val="00EC5769"/>
    <w:rsid w:val="00EC7D00"/>
    <w:rsid w:val="00ED0304"/>
    <w:rsid w:val="00ED5B7B"/>
    <w:rsid w:val="00EE38FA"/>
    <w:rsid w:val="00EE3E2C"/>
    <w:rsid w:val="00EE5D23"/>
    <w:rsid w:val="00EE750D"/>
    <w:rsid w:val="00EF3CA4"/>
    <w:rsid w:val="00EF5085"/>
    <w:rsid w:val="00EF7362"/>
    <w:rsid w:val="00EF7859"/>
    <w:rsid w:val="00F014DA"/>
    <w:rsid w:val="00F01736"/>
    <w:rsid w:val="00F02591"/>
    <w:rsid w:val="00F04196"/>
    <w:rsid w:val="00F12E05"/>
    <w:rsid w:val="00F16F23"/>
    <w:rsid w:val="00F2572A"/>
    <w:rsid w:val="00F278A5"/>
    <w:rsid w:val="00F4553A"/>
    <w:rsid w:val="00F5696E"/>
    <w:rsid w:val="00F576D8"/>
    <w:rsid w:val="00F60EFF"/>
    <w:rsid w:val="00F64D3B"/>
    <w:rsid w:val="00F67D2D"/>
    <w:rsid w:val="00F73FBC"/>
    <w:rsid w:val="00F77A54"/>
    <w:rsid w:val="00F858F2"/>
    <w:rsid w:val="00F860CC"/>
    <w:rsid w:val="00F878C5"/>
    <w:rsid w:val="00F91B55"/>
    <w:rsid w:val="00F94398"/>
    <w:rsid w:val="00FB2B56"/>
    <w:rsid w:val="00FB2DFE"/>
    <w:rsid w:val="00FB55D5"/>
    <w:rsid w:val="00FB659D"/>
    <w:rsid w:val="00FC059A"/>
    <w:rsid w:val="00FC0897"/>
    <w:rsid w:val="00FC12BF"/>
    <w:rsid w:val="00FC2C60"/>
    <w:rsid w:val="00FD3708"/>
    <w:rsid w:val="00FD3E6F"/>
    <w:rsid w:val="00FD51B9"/>
    <w:rsid w:val="00FD5849"/>
    <w:rsid w:val="00FE2A39"/>
    <w:rsid w:val="00FE77F8"/>
    <w:rsid w:val="00FF39CF"/>
    <w:rsid w:val="00FF5710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docId w15:val="{C602FB2B-07BD-43A2-8E8D-9517563B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41A"/>
    <w:pPr>
      <w:spacing w:after="200"/>
    </w:pPr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8F141A"/>
    <w:pPr>
      <w:keepNext/>
      <w:keepLines/>
      <w:spacing w:before="240"/>
      <w:outlineLvl w:val="0"/>
    </w:pPr>
    <w:rPr>
      <w:rFonts w:eastAsia="Times New Roman"/>
      <w:color w:val="02833F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1165FA"/>
    <w:pPr>
      <w:keepNext/>
      <w:keepLines/>
      <w:spacing w:before="200" w:after="80"/>
      <w:outlineLvl w:val="1"/>
    </w:pPr>
    <w:rPr>
      <w:rFonts w:ascii="Calibri Light" w:eastAsia="Times New Roman" w:hAnsi="Calibri Light"/>
      <w:color w:val="85367B"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8F141A"/>
    <w:pPr>
      <w:keepNext/>
      <w:keepLines/>
      <w:spacing w:before="240"/>
      <w:outlineLvl w:val="2"/>
    </w:pPr>
    <w:rPr>
      <w:rFonts w:ascii="Calibri Light" w:hAnsi="Calibri Light" w:cs="Arial"/>
      <w:color w:val="85367B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2"/>
    <w:qFormat/>
    <w:rsid w:val="008F141A"/>
    <w:pPr>
      <w:keepNext/>
      <w:keepLines/>
      <w:spacing w:before="240"/>
      <w:outlineLvl w:val="3"/>
    </w:pPr>
    <w:rPr>
      <w:rFonts w:eastAsia="Times New Roman"/>
      <w:bCs/>
      <w:iCs/>
      <w:color w:val="85367B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9A5F24"/>
    <w:pPr>
      <w:keepNext/>
      <w:keepLines/>
      <w:numPr>
        <w:ilvl w:val="4"/>
        <w:numId w:val="3"/>
      </w:numPr>
      <w:outlineLvl w:val="4"/>
    </w:pPr>
    <w:rPr>
      <w:b/>
      <w:color w:val="1F1F5F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9A5F24"/>
    <w:pPr>
      <w:keepNext/>
      <w:keepLines/>
      <w:numPr>
        <w:ilvl w:val="5"/>
        <w:numId w:val="3"/>
      </w:numPr>
      <w:outlineLvl w:val="5"/>
    </w:pPr>
    <w:rPr>
      <w:b/>
      <w:color w:val="606060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9A5F24"/>
    <w:pPr>
      <w:keepNext/>
      <w:keepLines/>
      <w:numPr>
        <w:ilvl w:val="6"/>
        <w:numId w:val="3"/>
      </w:numPr>
      <w:outlineLvl w:val="6"/>
    </w:pPr>
    <w:rPr>
      <w:b/>
      <w:color w:val="1F1F5F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9A5F24"/>
    <w:pPr>
      <w:keepNext/>
      <w:keepLines/>
      <w:numPr>
        <w:ilvl w:val="7"/>
        <w:numId w:val="3"/>
      </w:numPr>
      <w:outlineLvl w:val="7"/>
    </w:pPr>
    <w:rPr>
      <w:b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9A5F24"/>
    <w:pPr>
      <w:keepNext/>
      <w:keepLines/>
      <w:numPr>
        <w:ilvl w:val="8"/>
        <w:numId w:val="3"/>
      </w:numPr>
      <w:outlineLvl w:val="8"/>
    </w:pPr>
    <w:rPr>
      <w:b/>
      <w:color w:val="1F1F5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2"/>
    <w:semiHidden/>
    <w:rsid w:val="003504FD"/>
    <w:pPr>
      <w:spacing w:after="200"/>
    </w:pPr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2"/>
    <w:rsid w:val="008F141A"/>
    <w:rPr>
      <w:rFonts w:ascii="Calibri" w:eastAsia="Times New Roman" w:hAnsi="Calibri"/>
      <w:color w:val="02833F"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2"/>
    <w:rsid w:val="001165FA"/>
    <w:rPr>
      <w:rFonts w:ascii="Calibri Light" w:eastAsia="Times New Roman" w:hAnsi="Calibri Light"/>
      <w:color w:val="85367B"/>
      <w:sz w:val="36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8F141A"/>
    <w:pPr>
      <w:spacing w:before="720" w:after="720"/>
    </w:pPr>
    <w:rPr>
      <w:rFonts w:eastAsia="Times New Roman"/>
      <w:b/>
      <w:bCs/>
      <w:color w:val="02833F"/>
      <w:kern w:val="32"/>
      <w:sz w:val="56"/>
      <w:szCs w:val="64"/>
    </w:rPr>
  </w:style>
  <w:style w:type="character" w:customStyle="1" w:styleId="TitleChar">
    <w:name w:val="Title Char"/>
    <w:link w:val="Title"/>
    <w:rsid w:val="008F141A"/>
    <w:rPr>
      <w:rFonts w:ascii="Calibri" w:eastAsia="Times New Roman" w:hAnsi="Calibri"/>
      <w:b/>
      <w:bCs/>
      <w:color w:val="02833F"/>
      <w:kern w:val="32"/>
      <w:sz w:val="56"/>
      <w:szCs w:val="6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/>
      <w:jc w:val="center"/>
      <w:outlineLvl w:val="1"/>
    </w:pPr>
    <w:rPr>
      <w:rFonts w:eastAsia="Times New Roman"/>
      <w:sz w:val="24"/>
      <w:szCs w:val="24"/>
    </w:rPr>
  </w:style>
  <w:style w:type="character" w:customStyle="1" w:styleId="SubtitleChar">
    <w:name w:val="Subtitle Char"/>
    <w:link w:val="Subtitle"/>
    <w:uiPriority w:val="11"/>
    <w:semiHidden/>
    <w:rsid w:val="00EE3E2C"/>
    <w:rPr>
      <w:rFonts w:ascii="Arial" w:eastAsia="Times New Roman" w:hAnsi="Arial" w:cs="Times New Roman"/>
      <w:sz w:val="24"/>
      <w:szCs w:val="24"/>
      <w:lang w:eastAsia="en-AU"/>
    </w:rPr>
  </w:style>
  <w:style w:type="character" w:customStyle="1" w:styleId="Heading3Char">
    <w:name w:val="Heading 3 Char"/>
    <w:link w:val="Heading3"/>
    <w:uiPriority w:val="2"/>
    <w:rsid w:val="008F141A"/>
    <w:rPr>
      <w:rFonts w:ascii="Calibri Light" w:hAnsi="Calibri Light" w:cs="Arial"/>
      <w:color w:val="85367B"/>
      <w:sz w:val="28"/>
      <w:szCs w:val="26"/>
      <w:lang w:eastAsia="en-US"/>
    </w:rPr>
  </w:style>
  <w:style w:type="paragraph" w:styleId="BlockText">
    <w:name w:val="Block Text"/>
    <w:basedOn w:val="Normal"/>
    <w:semiHidden/>
    <w:rsid w:val="00414CB3"/>
    <w:rPr>
      <w:rFonts w:eastAsia="Times New Roman"/>
      <w:iCs/>
    </w:rPr>
  </w:style>
  <w:style w:type="paragraph" w:styleId="Header">
    <w:name w:val="header"/>
    <w:aliases w:val="Page header"/>
    <w:basedOn w:val="Normal"/>
    <w:next w:val="Normal"/>
    <w:link w:val="HeaderChar"/>
    <w:uiPriority w:val="8"/>
    <w:rsid w:val="008C0D34"/>
    <w:pPr>
      <w:tabs>
        <w:tab w:val="right" w:pos="9638"/>
      </w:tabs>
      <w:spacing w:after="240"/>
    </w:pPr>
  </w:style>
  <w:style w:type="character" w:customStyle="1" w:styleId="HeaderChar">
    <w:name w:val="Header Char"/>
    <w:aliases w:val="Page header Char"/>
    <w:link w:val="Header"/>
    <w:uiPriority w:val="8"/>
    <w:rsid w:val="008C0D34"/>
    <w:rPr>
      <w:rFonts w:ascii="Lato" w:hAnsi="Lato"/>
    </w:rPr>
  </w:style>
  <w:style w:type="paragraph" w:styleId="Footer">
    <w:name w:val="footer"/>
    <w:basedOn w:val="Normal"/>
    <w:link w:val="FooterChar"/>
    <w:uiPriority w:val="99"/>
    <w:rsid w:val="00B02EF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link w:val="Footer"/>
    <w:uiPriority w:val="99"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uiPriority w:val="1"/>
    <w:rsid w:val="00825AC6"/>
    <w:pPr>
      <w:numPr>
        <w:ilvl w:val="1"/>
      </w:numPr>
      <w:spacing w:after="160"/>
      <w:jc w:val="right"/>
    </w:pPr>
    <w:rPr>
      <w:rFonts w:eastAsia="Times New Roman"/>
      <w:color w:val="002060"/>
      <w:sz w:val="40"/>
    </w:rPr>
  </w:style>
  <w:style w:type="character" w:customStyle="1" w:styleId="Heading4Char">
    <w:name w:val="Heading 4 Char"/>
    <w:link w:val="Heading4"/>
    <w:uiPriority w:val="2"/>
    <w:rsid w:val="008F141A"/>
    <w:rPr>
      <w:rFonts w:ascii="Calibri" w:eastAsia="Times New Roman" w:hAnsi="Calibri"/>
      <w:bCs/>
      <w:iCs/>
      <w:color w:val="85367B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42283"/>
    <w:rPr>
      <w:rFonts w:ascii="Times New Roman" w:hAnsi="Times New Roman"/>
      <w:sz w:val="24"/>
      <w:szCs w:val="24"/>
    </w:rPr>
  </w:style>
  <w:style w:type="character" w:styleId="PlaceholderText">
    <w:name w:val="Placeholder Tex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rsid w:val="003B6A61"/>
    <w:pPr>
      <w:spacing w:after="120"/>
    </w:pPr>
  </w:style>
  <w:style w:type="table" w:styleId="TableGrid">
    <w:name w:val="Table Grid"/>
    <w:basedOn w:val="TableNormal"/>
    <w:uiPriority w:val="5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uiPriority w:val="99"/>
    <w:semiHidden/>
    <w:rsid w:val="00414CB3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414CB3"/>
    <w:rPr>
      <w:rFonts w:ascii="Arial" w:hAnsi="Arial"/>
      <w:sz w:val="22"/>
      <w:szCs w:val="22"/>
    </w:r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2"/>
    <w:semiHidden/>
    <w:rsid w:val="00EE750D"/>
    <w:rPr>
      <w:rFonts w:ascii="Calibri" w:hAnsi="Calibri"/>
      <w:b/>
      <w:color w:val="1F1F5F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2"/>
    <w:semiHidden/>
    <w:rsid w:val="00EE750D"/>
    <w:rPr>
      <w:rFonts w:ascii="Calibri" w:hAnsi="Calibri"/>
      <w:b/>
      <w:color w:val="606060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2"/>
    <w:semiHidden/>
    <w:rsid w:val="00EE750D"/>
    <w:rPr>
      <w:rFonts w:ascii="Calibri" w:hAnsi="Calibri"/>
      <w:b/>
      <w:color w:val="1F1F5F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2"/>
    <w:semiHidden/>
    <w:rsid w:val="00EE750D"/>
    <w:rPr>
      <w:rFonts w:ascii="Calibri" w:hAnsi="Calibri"/>
      <w:b/>
      <w:color w:val="606060"/>
      <w:sz w:val="22"/>
      <w:szCs w:val="22"/>
      <w:lang w:eastAsia="en-US"/>
    </w:rPr>
  </w:style>
  <w:style w:type="character" w:customStyle="1" w:styleId="Heading9Char">
    <w:name w:val="Heading 9 Char"/>
    <w:link w:val="Heading9"/>
    <w:uiPriority w:val="2"/>
    <w:semiHidden/>
    <w:rsid w:val="00EE750D"/>
    <w:rPr>
      <w:rFonts w:ascii="Calibri" w:hAnsi="Calibri"/>
      <w:b/>
      <w:color w:val="1F1F5F"/>
      <w:sz w:val="22"/>
      <w:szCs w:val="22"/>
      <w:lang w:eastAsia="en-US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  <w:pPr>
      <w:spacing w:after="120"/>
    </w:pPr>
  </w:style>
  <w:style w:type="paragraph" w:styleId="ListNumber2">
    <w:name w:val="List Number 2"/>
    <w:aliases w:val="Number list level 2"/>
    <w:basedOn w:val="Normal"/>
    <w:uiPriority w:val="5"/>
    <w:semiHidden/>
    <w:rsid w:val="00A22C38"/>
    <w:pPr>
      <w:spacing w:after="120"/>
    </w:pPr>
  </w:style>
  <w:style w:type="paragraph" w:styleId="ListNumber3">
    <w:name w:val="List Number 3"/>
    <w:aliases w:val="Number list level 3"/>
    <w:basedOn w:val="Normal"/>
    <w:uiPriority w:val="5"/>
    <w:semiHidden/>
    <w:rsid w:val="00A22C38"/>
    <w:pPr>
      <w:spacing w:after="120"/>
    </w:pPr>
  </w:style>
  <w:style w:type="paragraph" w:styleId="ListNumber4">
    <w:name w:val="List Number 4"/>
    <w:aliases w:val="Number list level 4"/>
    <w:basedOn w:val="Normal"/>
    <w:uiPriority w:val="5"/>
    <w:semiHidden/>
    <w:rsid w:val="00A22C38"/>
    <w:pPr>
      <w:spacing w:after="120"/>
    </w:pPr>
  </w:style>
  <w:style w:type="paragraph" w:styleId="ListNumber5">
    <w:name w:val="List Number 5"/>
    <w:aliases w:val="List number 5 - with space"/>
    <w:basedOn w:val="Normal"/>
    <w:uiPriority w:val="5"/>
    <w:semiHidden/>
    <w:rsid w:val="00A22C38"/>
    <w:pPr>
      <w:spacing w:after="120"/>
    </w:pPr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spacing w:after="120"/>
      <w:ind w:left="0" w:firstLine="0"/>
    </w:p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  <w:spacing w:after="120"/>
    </w:p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  <w:spacing w:after="120"/>
    </w:p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  <w:spacing w:after="120"/>
    </w:p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</w:pPr>
  </w:style>
  <w:style w:type="character" w:styleId="Hyperlink">
    <w:name w:val="Hyperlink"/>
    <w:uiPriority w:val="99"/>
    <w:unhideWhenUsed/>
    <w:rsid w:val="00AA7B99"/>
    <w:rPr>
      <w:rFonts w:ascii="Lato" w:hAnsi="Lato"/>
      <w:color w:val="7C5E9A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3B67FD"/>
    <w:p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semiHidden/>
    <w:rsid w:val="007859C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7859C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rsid w:val="007859CD"/>
    <w:pPr>
      <w:spacing w:after="100"/>
      <w:ind w:left="440"/>
    </w:pPr>
  </w:style>
  <w:style w:type="paragraph" w:customStyle="1" w:styleId="Tablebulletlistlevel1">
    <w:name w:val="Table bullet list level 1"/>
    <w:basedOn w:val="Normal"/>
    <w:uiPriority w:val="6"/>
    <w:rsid w:val="00872EF1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basedOn w:val="Normal"/>
    <w:uiPriority w:val="7"/>
    <w:rsid w:val="00872EF1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tblPr>
      <w:tblStyleRowBandSize w:val="1"/>
      <w:tblStyleColBandSize w:val="1"/>
      <w:tblBorders>
        <w:top w:val="single" w:sz="4" w:space="0" w:color="FF6FAF"/>
        <w:left w:val="single" w:sz="4" w:space="0" w:color="FF6FAF"/>
        <w:bottom w:val="single" w:sz="4" w:space="0" w:color="FF6FAF"/>
        <w:right w:val="single" w:sz="4" w:space="0" w:color="FF6FAF"/>
        <w:insideH w:val="single" w:sz="4" w:space="0" w:color="FF6FAF"/>
        <w:insideV w:val="single" w:sz="4" w:space="0" w:color="FF6FAF"/>
      </w:tblBorders>
    </w:tblPr>
    <w:tblStylePr w:type="firstRow">
      <w:rPr>
        <w:b/>
        <w:bCs/>
      </w:rPr>
      <w:tblPr/>
      <w:tcPr>
        <w:tcBorders>
          <w:bottom w:val="single" w:sz="12" w:space="0" w:color="FF2888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8"/>
    <w:rsid w:val="00996655"/>
    <w:rPr>
      <w:iCs/>
      <w:sz w:val="20"/>
      <w:szCs w:val="18"/>
    </w:rPr>
  </w:style>
  <w:style w:type="character" w:styleId="PageNumber">
    <w:name w:val="page number"/>
    <w:aliases w:val="Page number"/>
    <w:uiPriority w:val="8"/>
    <w:rsid w:val="00825AC6"/>
    <w:rPr>
      <w:rFonts w:ascii="Lato" w:hAnsi="Lato"/>
      <w:sz w:val="19"/>
    </w:rPr>
  </w:style>
  <w:style w:type="paragraph" w:customStyle="1" w:styleId="Hidden">
    <w:name w:val="Hidden"/>
    <w:basedOn w:val="Normal"/>
    <w:uiPriority w:val="13"/>
    <w:rsid w:val="00825AC6"/>
    <w:pPr>
      <w:spacing w:after="0"/>
    </w:pPr>
    <w:rPr>
      <w:sz w:val="2"/>
      <w:szCs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EF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72EF1"/>
    <w:rPr>
      <w:rFonts w:ascii="Segoe UI" w:hAnsi="Segoe UI" w:cs="Segoe UI"/>
      <w:sz w:val="18"/>
      <w:szCs w:val="18"/>
    </w:rPr>
  </w:style>
  <w:style w:type="table" w:customStyle="1" w:styleId="NTGmeetingagendatable">
    <w:name w:val="NTG meeting agenda table"/>
    <w:basedOn w:val="TableNormal"/>
    <w:uiPriority w:val="99"/>
    <w:rsid w:val="00B87BBA"/>
    <w:pPr>
      <w:spacing w:before="40" w:after="40"/>
    </w:pPr>
    <w:rPr>
      <w:rFonts w:ascii="Lato" w:hAnsi="Lato"/>
    </w:rPr>
    <w:tblPr>
      <w:tblStyleRowBandSize w:val="1"/>
      <w:tblBorders>
        <w:top w:val="single" w:sz="4" w:space="0" w:color="1F1F5F"/>
        <w:left w:val="single" w:sz="4" w:space="0" w:color="1F1F5F"/>
        <w:bottom w:val="single" w:sz="4" w:space="0" w:color="1F1F5F"/>
        <w:right w:val="single" w:sz="4" w:space="0" w:color="1F1F5F"/>
        <w:insideV w:val="single" w:sz="4" w:space="0" w:color="1F1F5F"/>
      </w:tblBorders>
    </w:tblPr>
    <w:tcPr>
      <w:vAlign w:val="center"/>
    </w:tcPr>
    <w:tblStylePr w:type="firstRow">
      <w:rPr>
        <w:b/>
      </w:rPr>
      <w:tblPr/>
      <w:trPr>
        <w:tblHeader/>
      </w:trPr>
      <w:tcPr>
        <w:shd w:val="clear" w:color="auto" w:fill="1F1F5F"/>
      </w:tcPr>
    </w:tblStylePr>
    <w:tblStylePr w:type="firstCol">
      <w:rPr>
        <w:b/>
      </w:rPr>
      <w:tblPr/>
      <w:tcPr>
        <w:shd w:val="clear" w:color="auto" w:fill="1F1F5F"/>
      </w:tcPr>
    </w:tblStylePr>
    <w:tblStylePr w:type="band2Horz">
      <w:tblPr/>
      <w:tcPr>
        <w:shd w:val="clear" w:color="auto" w:fill="D9D9D9"/>
      </w:tcPr>
    </w:tblStylePr>
  </w:style>
  <w:style w:type="paragraph" w:customStyle="1" w:styleId="StyleAfter0pt">
    <w:name w:val="Style After:  0 pt"/>
    <w:basedOn w:val="Normal"/>
    <w:rsid w:val="00825AC6"/>
    <w:pPr>
      <w:spacing w:after="0"/>
    </w:pPr>
    <w:rPr>
      <w:rFonts w:eastAsia="Times New Roman"/>
      <w:szCs w:val="20"/>
    </w:rPr>
  </w:style>
  <w:style w:type="paragraph" w:customStyle="1" w:styleId="StylePatternClearCustomColorRGB242242242">
    <w:name w:val="Style Pattern: Clear (Custom Color(RGB(242242242)))"/>
    <w:basedOn w:val="Normal"/>
    <w:rsid w:val="00825AC6"/>
    <w:pPr>
      <w:shd w:val="clear" w:color="auto" w:fill="F2F2F2"/>
    </w:pPr>
    <w:rPr>
      <w:rFonts w:eastAsia="Times New Roman"/>
      <w:szCs w:val="20"/>
    </w:rPr>
  </w:style>
  <w:style w:type="paragraph" w:customStyle="1" w:styleId="StyleHeading1PatternClearCustomColorRGB242242242">
    <w:name w:val="Style Heading 1 + Pattern: Clear (Custom Color(RGB(242242242)))"/>
    <w:basedOn w:val="Heading1"/>
    <w:rsid w:val="00825AC6"/>
    <w:pPr>
      <w:shd w:val="clear" w:color="auto" w:fill="F2F2F2"/>
    </w:pPr>
    <w:rPr>
      <w:szCs w:val="20"/>
    </w:rPr>
  </w:style>
  <w:style w:type="paragraph" w:customStyle="1" w:styleId="StyleCentered">
    <w:name w:val="Style Centered"/>
    <w:basedOn w:val="Normal"/>
    <w:rsid w:val="00825AC6"/>
    <w:pPr>
      <w:jc w:val="center"/>
    </w:pPr>
    <w:rPr>
      <w:rFonts w:eastAsia="Times New Roman"/>
      <w:szCs w:val="20"/>
    </w:rPr>
  </w:style>
  <w:style w:type="paragraph" w:customStyle="1" w:styleId="StyleTablebulletlistlevel1Firstline0cm">
    <w:name w:val="Style Table bullet list level 1 + First line:  0 cm"/>
    <w:basedOn w:val="Tablebulletlistlevel1"/>
    <w:rsid w:val="00825AC6"/>
    <w:pPr>
      <w:ind w:firstLine="0"/>
    </w:pPr>
    <w:rPr>
      <w:rFonts w:eastAsia="Times New Roman"/>
      <w:szCs w:val="20"/>
    </w:rPr>
  </w:style>
  <w:style w:type="character" w:customStyle="1" w:styleId="UnresolvedMention">
    <w:name w:val="Unresolved Mention"/>
    <w:uiPriority w:val="99"/>
    <w:semiHidden/>
    <w:unhideWhenUsed/>
    <w:rsid w:val="0009582C"/>
    <w:rPr>
      <w:color w:val="605E5C"/>
      <w:shd w:val="clear" w:color="auto" w:fill="E1DFDD"/>
    </w:rPr>
  </w:style>
  <w:style w:type="paragraph" w:customStyle="1" w:styleId="Default">
    <w:name w:val="Default"/>
    <w:rsid w:val="00414CA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FollowedHyperlink">
    <w:name w:val="FollowedHyperlink"/>
    <w:uiPriority w:val="99"/>
    <w:semiHidden/>
    <w:unhideWhenUsed/>
    <w:rsid w:val="00564537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DA7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7C9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A7C9F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C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A7C9F"/>
    <w:rPr>
      <w:rFonts w:ascii="Calibri" w:hAnsi="Calibri"/>
      <w:b/>
      <w:bCs/>
      <w:lang w:eastAsia="en-US"/>
    </w:rPr>
  </w:style>
  <w:style w:type="paragraph" w:styleId="Revision">
    <w:name w:val="Revision"/>
    <w:hidden/>
    <w:uiPriority w:val="99"/>
    <w:semiHidden/>
    <w:rsid w:val="00434501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8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9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476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781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836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097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4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1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96217">
                  <w:marLeft w:val="-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9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55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868693">
                                      <w:marLeft w:val="-2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4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0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4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669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454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229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726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608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260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6501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8147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9007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6742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ISScreening.Advice@pfes.nt.gov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DISScreening.Advice@pfes.nt.gov.au" TargetMode="External"/><Relationship Id="rId1" Type="http://schemas.openxmlformats.org/officeDocument/2006/relationships/hyperlink" Target="mailto:NDISScreening.Advice@pfes.nt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NDISScreening.Advice@pfes.nt.gov.au" TargetMode="External"/><Relationship Id="rId1" Type="http://schemas.openxmlformats.org/officeDocument/2006/relationships/hyperlink" Target="mailto:NDISScreening.Advice@pfes.nt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0C162-9E13-405B-9549-901C4F91E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2866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&lt;Insert headline&gt;</vt:lpstr>
    </vt:vector>
  </TitlesOfParts>
  <Company>&lt;SERVICE AREA NAME&gt;</Company>
  <LinksUpToDate>false</LinksUpToDate>
  <CharactersWithSpaces>3362</CharactersWithSpaces>
  <SharedDoc>false</SharedDoc>
  <HLinks>
    <vt:vector size="18" baseType="variant">
      <vt:variant>
        <vt:i4>4259943</vt:i4>
      </vt:variant>
      <vt:variant>
        <vt:i4>0</vt:i4>
      </vt:variant>
      <vt:variant>
        <vt:i4>0</vt:i4>
      </vt:variant>
      <vt:variant>
        <vt:i4>5</vt:i4>
      </vt:variant>
      <vt:variant>
        <vt:lpwstr>mailto:NDISScreening.Advice@pfes.com.au</vt:lpwstr>
      </vt:variant>
      <vt:variant>
        <vt:lpwstr/>
      </vt:variant>
      <vt:variant>
        <vt:i4>5898274</vt:i4>
      </vt:variant>
      <vt:variant>
        <vt:i4>6</vt:i4>
      </vt:variant>
      <vt:variant>
        <vt:i4>0</vt:i4>
      </vt:variant>
      <vt:variant>
        <vt:i4>5</vt:i4>
      </vt:variant>
      <vt:variant>
        <vt:lpwstr>mailto:NDISScreening.Advice@pfes.nt.gov.au</vt:lpwstr>
      </vt:variant>
      <vt:variant>
        <vt:lpwstr/>
      </vt:variant>
      <vt:variant>
        <vt:i4>5898274</vt:i4>
      </vt:variant>
      <vt:variant>
        <vt:i4>0</vt:i4>
      </vt:variant>
      <vt:variant>
        <vt:i4>0</vt:i4>
      </vt:variant>
      <vt:variant>
        <vt:i4>5</vt:i4>
      </vt:variant>
      <vt:variant>
        <vt:lpwstr>mailto:NDISScreening.Advice@pfes.nt.gov.au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&lt;Insert headline&gt;</dc:title>
  <dc:subject/>
  <dc:creator>McCallum, Christine</dc:creator>
  <cp:keywords/>
  <dc:description/>
  <cp:lastModifiedBy>Mardero, Sasha</cp:lastModifiedBy>
  <cp:revision>2</cp:revision>
  <cp:lastPrinted>2022-01-12T02:04:00Z</cp:lastPrinted>
  <dcterms:created xsi:type="dcterms:W3CDTF">2022-12-20T01:55:00Z</dcterms:created>
  <dcterms:modified xsi:type="dcterms:W3CDTF">2022-12-20T01:55:00Z</dcterms:modified>
</cp:coreProperties>
</file>