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35"/>
        <w:gridCol w:w="1683"/>
        <w:gridCol w:w="1553"/>
        <w:gridCol w:w="3479"/>
        <w:gridCol w:w="2123"/>
        <w:gridCol w:w="1275"/>
      </w:tblGrid>
      <w:tr w:rsidR="00E35EB0" w:rsidRPr="007A5EFD" w14:paraId="2F12CBCB" w14:textId="77777777" w:rsidTr="00195A71">
        <w:trPr>
          <w:cantSplit/>
          <w:trHeight w:val="20"/>
        </w:trPr>
        <w:tc>
          <w:tcPr>
            <w:tcW w:w="235" w:type="dxa"/>
            <w:tcBorders>
              <w:top w:val="nil"/>
              <w:left w:val="nil"/>
              <w:bottom w:val="single" w:sz="4" w:space="0" w:color="auto"/>
              <w:right w:val="nil"/>
            </w:tcBorders>
            <w:shd w:val="clear" w:color="auto" w:fill="FFFFFF"/>
            <w:noWrap/>
            <w:tcMar>
              <w:left w:w="0" w:type="dxa"/>
              <w:right w:w="0" w:type="dxa"/>
            </w:tcMar>
          </w:tcPr>
          <w:p w14:paraId="1C3BC494" w14:textId="77777777" w:rsidR="009B1BF1" w:rsidRPr="00E35EB0" w:rsidRDefault="009B1BF1" w:rsidP="00E35EB0">
            <w:pPr>
              <w:spacing w:after="0"/>
              <w:rPr>
                <w:rStyle w:val="Hidden"/>
                <w:lang w:eastAsia="en-AU"/>
              </w:rPr>
            </w:pPr>
          </w:p>
        </w:tc>
        <w:tc>
          <w:tcPr>
            <w:tcW w:w="10113" w:type="dxa"/>
            <w:gridSpan w:val="5"/>
            <w:tcBorders>
              <w:top w:val="nil"/>
              <w:left w:val="nil"/>
              <w:bottom w:val="single" w:sz="4" w:space="0" w:color="auto"/>
              <w:right w:val="nil"/>
            </w:tcBorders>
            <w:shd w:val="clear" w:color="auto" w:fill="FFFFFF"/>
          </w:tcPr>
          <w:p w14:paraId="3BF131DD" w14:textId="77777777" w:rsidR="009B1BF1" w:rsidRPr="00E35EB0" w:rsidRDefault="009B1BF1" w:rsidP="00BC6F8D">
            <w:pPr>
              <w:pStyle w:val="Subtitle0"/>
              <w:rPr>
                <w:rStyle w:val="Hidden"/>
              </w:rPr>
            </w:pPr>
            <w:r w:rsidRPr="00E35EB0">
              <w:rPr>
                <w:rStyle w:val="Hidden"/>
              </w:rPr>
              <w:t>Questions are followed by answer fields. Use the ‘Tab’ key to navigate through. Replace Y/N or Yes/No fields with your answer.</w:t>
            </w:r>
          </w:p>
        </w:tc>
      </w:tr>
      <w:tr w:rsidR="00E35EB0" w:rsidRPr="007A5EFD" w14:paraId="0A73F76D" w14:textId="77777777" w:rsidTr="00195A71">
        <w:trPr>
          <w:cantSplit/>
          <w:trHeight w:val="344"/>
        </w:trPr>
        <w:tc>
          <w:tcPr>
            <w:tcW w:w="10348" w:type="dxa"/>
            <w:gridSpan w:val="6"/>
            <w:tcBorders>
              <w:top w:val="single" w:sz="4" w:space="0" w:color="auto"/>
              <w:left w:val="single" w:sz="4" w:space="0" w:color="auto"/>
              <w:bottom w:val="single" w:sz="4" w:space="0" w:color="auto"/>
              <w:right w:val="single" w:sz="4" w:space="0" w:color="auto"/>
            </w:tcBorders>
            <w:shd w:val="clear" w:color="auto" w:fill="FFFFFF"/>
            <w:noWrap/>
            <w:tcMar>
              <w:left w:w="0" w:type="dxa"/>
              <w:right w:w="0" w:type="dxa"/>
            </w:tcMar>
            <w:vAlign w:val="center"/>
          </w:tcPr>
          <w:p w14:paraId="58DCD89E" w14:textId="77777777" w:rsidR="00BC6F8D" w:rsidRPr="009E21EA" w:rsidRDefault="00BC6F8D" w:rsidP="00ED7348">
            <w:pPr>
              <w:pStyle w:val="Heading1"/>
            </w:pPr>
            <w:r w:rsidRPr="009E21EA">
              <w:t xml:space="preserve">Request for Fire Engineering Design Review </w:t>
            </w:r>
          </w:p>
          <w:p w14:paraId="3074C345" w14:textId="2B6F1AE3" w:rsidR="00A3761F" w:rsidRPr="00BC6F8D" w:rsidRDefault="00BC6F8D" w:rsidP="00BC6F8D">
            <w:pPr>
              <w:pStyle w:val="Subtitle0"/>
              <w:rPr>
                <w:color w:val="F4551A"/>
              </w:rPr>
            </w:pPr>
            <w:r w:rsidRPr="00BC6F8D">
              <w:t xml:space="preserve">Completed form and any supporting documentation to be emailed to </w:t>
            </w:r>
            <w:hyperlink r:id="rId8" w:history="1">
              <w:r w:rsidRPr="00BC6F8D">
                <w:rPr>
                  <w:rStyle w:val="Hyperlink"/>
                  <w:sz w:val="24"/>
                </w:rPr>
                <w:t>fire.safety@nt.gov.au</w:t>
              </w:r>
            </w:hyperlink>
          </w:p>
        </w:tc>
      </w:tr>
      <w:tr w:rsidR="00E35EB0" w:rsidRPr="007A5EFD" w14:paraId="2D472BEC" w14:textId="77777777" w:rsidTr="00195A71">
        <w:trPr>
          <w:cantSplit/>
          <w:trHeight w:val="191"/>
        </w:trPr>
        <w:tc>
          <w:tcPr>
            <w:tcW w:w="10348" w:type="dxa"/>
            <w:gridSpan w:val="6"/>
            <w:tcBorders>
              <w:top w:val="single" w:sz="4" w:space="0" w:color="auto"/>
              <w:left w:val="single" w:sz="4" w:space="0" w:color="auto"/>
              <w:bottom w:val="single" w:sz="4" w:space="0" w:color="auto"/>
              <w:right w:val="single" w:sz="4" w:space="0" w:color="auto"/>
            </w:tcBorders>
            <w:shd w:val="clear" w:color="auto" w:fill="FFFFFF"/>
            <w:noWrap/>
            <w:tcMar>
              <w:top w:w="85" w:type="dxa"/>
              <w:left w:w="113" w:type="dxa"/>
              <w:bottom w:w="85" w:type="dxa"/>
              <w:right w:w="0" w:type="dxa"/>
            </w:tcMar>
          </w:tcPr>
          <w:p w14:paraId="570405ED" w14:textId="7E6DD923" w:rsidR="00AE2A8A" w:rsidRDefault="00AE2A8A" w:rsidP="00E35EB0">
            <w:pPr>
              <w:spacing w:after="40"/>
              <w:rPr>
                <w:lang w:eastAsia="en-AU"/>
              </w:rPr>
            </w:pPr>
            <w:r w:rsidRPr="004A3CC9">
              <w:rPr>
                <w:lang w:eastAsia="en-AU"/>
              </w:rPr>
              <w:t xml:space="preserve">Fields marked with </w:t>
            </w:r>
            <w:r w:rsidR="001727C8">
              <w:rPr>
                <w:lang w:eastAsia="en-AU"/>
              </w:rPr>
              <w:t xml:space="preserve">an </w:t>
            </w:r>
            <w:r w:rsidRPr="004A3CC9">
              <w:rPr>
                <w:lang w:eastAsia="en-AU"/>
              </w:rPr>
              <w:t>asterisk (</w:t>
            </w:r>
            <w:r w:rsidRPr="00E35EB0">
              <w:rPr>
                <w:rStyle w:val="Requiredfieldmark"/>
                <w:lang w:eastAsia="en-AU"/>
              </w:rPr>
              <w:t>*</w:t>
            </w:r>
            <w:r w:rsidRPr="004A3CC9">
              <w:rPr>
                <w:lang w:eastAsia="en-AU"/>
              </w:rPr>
              <w:t xml:space="preserve">) are </w:t>
            </w:r>
            <w:r w:rsidR="00007C39">
              <w:rPr>
                <w:lang w:eastAsia="en-AU"/>
              </w:rPr>
              <w:t>mandatory</w:t>
            </w:r>
            <w:r w:rsidRPr="004A3CC9">
              <w:rPr>
                <w:lang w:eastAsia="en-AU"/>
              </w:rPr>
              <w:t>.</w:t>
            </w:r>
          </w:p>
          <w:p w14:paraId="5064275E" w14:textId="19A9D778" w:rsidR="00AE2A8A" w:rsidRPr="00872B4E" w:rsidRDefault="00AE2A8A" w:rsidP="00E35EB0">
            <w:pPr>
              <w:spacing w:after="40"/>
              <w:rPr>
                <w:lang w:eastAsia="en-AU"/>
              </w:rPr>
            </w:pPr>
            <w:r w:rsidRPr="004A3CC9">
              <w:rPr>
                <w:lang w:eastAsia="en-AU"/>
              </w:rPr>
              <w:t xml:space="preserve">Fields marked with </w:t>
            </w:r>
            <w:r w:rsidR="001727C8">
              <w:rPr>
                <w:lang w:eastAsia="en-AU"/>
              </w:rPr>
              <w:t xml:space="preserve">a </w:t>
            </w:r>
            <w:r w:rsidRPr="004A3CC9">
              <w:rPr>
                <w:lang w:eastAsia="en-AU"/>
              </w:rPr>
              <w:t xml:space="preserve">caret (^) are </w:t>
            </w:r>
            <w:r w:rsidR="00D32BCF">
              <w:rPr>
                <w:lang w:eastAsia="en-AU"/>
              </w:rPr>
              <w:t xml:space="preserve">for </w:t>
            </w:r>
            <w:r w:rsidRPr="004A3CC9">
              <w:rPr>
                <w:lang w:eastAsia="en-AU"/>
              </w:rPr>
              <w:t>office use only.</w:t>
            </w:r>
            <w:r w:rsidR="00007C39">
              <w:rPr>
                <w:lang w:eastAsia="en-AU"/>
              </w:rPr>
              <w:t xml:space="preserve">   </w:t>
            </w:r>
          </w:p>
        </w:tc>
      </w:tr>
      <w:tr w:rsidR="00007C39" w:rsidRPr="007A5EFD" w14:paraId="27CA6313" w14:textId="77777777" w:rsidTr="00195A71">
        <w:trPr>
          <w:cantSplit/>
          <w:trHeight w:val="191"/>
        </w:trPr>
        <w:tc>
          <w:tcPr>
            <w:tcW w:w="10348" w:type="dxa"/>
            <w:gridSpan w:val="6"/>
            <w:tcBorders>
              <w:top w:val="single" w:sz="4" w:space="0" w:color="auto"/>
              <w:left w:val="single" w:sz="4" w:space="0" w:color="auto"/>
              <w:bottom w:val="single" w:sz="4" w:space="0" w:color="auto"/>
              <w:right w:val="single" w:sz="4" w:space="0" w:color="auto"/>
            </w:tcBorders>
            <w:shd w:val="clear" w:color="auto" w:fill="FFFFFF"/>
            <w:noWrap/>
            <w:tcMar>
              <w:top w:w="85" w:type="dxa"/>
              <w:left w:w="113" w:type="dxa"/>
              <w:bottom w:w="85" w:type="dxa"/>
              <w:right w:w="0" w:type="dxa"/>
            </w:tcMar>
          </w:tcPr>
          <w:p w14:paraId="76AB618D" w14:textId="76F2074C" w:rsidR="00007C39" w:rsidRPr="004A3CC9" w:rsidRDefault="00007C39" w:rsidP="00007C39">
            <w:pPr>
              <w:spacing w:after="40"/>
              <w:jc w:val="both"/>
              <w:rPr>
                <w:lang w:eastAsia="en-AU"/>
              </w:rPr>
            </w:pPr>
            <w:r>
              <w:rPr>
                <w:lang w:eastAsia="en-AU"/>
              </w:rPr>
              <w:t xml:space="preserve">                                                                                                                      Area / Lot Number*            /</w:t>
            </w:r>
          </w:p>
        </w:tc>
      </w:tr>
      <w:tr w:rsidR="00E35EB0" w:rsidRPr="007A5EFD" w14:paraId="4F8201CF" w14:textId="77777777" w:rsidTr="00195A71">
        <w:trPr>
          <w:cantSplit/>
          <w:trHeight w:val="27"/>
        </w:trPr>
        <w:tc>
          <w:tcPr>
            <w:tcW w:w="10348" w:type="dxa"/>
            <w:gridSpan w:val="6"/>
            <w:tcBorders>
              <w:top w:val="single" w:sz="4" w:space="0" w:color="auto"/>
              <w:bottom w:val="single" w:sz="4" w:space="0" w:color="auto"/>
            </w:tcBorders>
            <w:shd w:val="clear" w:color="auto" w:fill="343741"/>
            <w:noWrap/>
            <w:tcMar>
              <w:top w:w="108" w:type="dxa"/>
              <w:bottom w:w="108" w:type="dxa"/>
            </w:tcMar>
          </w:tcPr>
          <w:p w14:paraId="1E6CD05B" w14:textId="04DBF8CD" w:rsidR="007D48A4" w:rsidRPr="00E35EB0" w:rsidRDefault="00BC6F8D" w:rsidP="00E35EB0">
            <w:pPr>
              <w:spacing w:after="40"/>
              <w:rPr>
                <w:rStyle w:val="Questionlabel"/>
                <w:color w:val="343741"/>
                <w:lang w:eastAsia="en-AU"/>
              </w:rPr>
            </w:pPr>
            <w:r>
              <w:rPr>
                <w:rStyle w:val="Questionlabel"/>
                <w:color w:val="FFFFFF"/>
                <w:lang w:eastAsia="en-AU"/>
              </w:rPr>
              <w:t>Details of Applicant/Invoice Receipt*</w:t>
            </w:r>
          </w:p>
        </w:tc>
      </w:tr>
      <w:tr w:rsidR="007604D8" w:rsidRPr="007A5EFD" w14:paraId="49701FDB" w14:textId="67A4887B" w:rsidTr="007604D8">
        <w:trPr>
          <w:cantSplit/>
          <w:trHeight w:val="337"/>
        </w:trPr>
        <w:tc>
          <w:tcPr>
            <w:tcW w:w="1918" w:type="dxa"/>
            <w:gridSpan w:val="2"/>
            <w:tcBorders>
              <w:top w:val="single" w:sz="4" w:space="0" w:color="auto"/>
              <w:bottom w:val="single" w:sz="4" w:space="0" w:color="auto"/>
            </w:tcBorders>
            <w:noWrap/>
            <w:tcMar>
              <w:top w:w="108" w:type="dxa"/>
              <w:bottom w:w="108" w:type="dxa"/>
            </w:tcMar>
          </w:tcPr>
          <w:p w14:paraId="2774DDDD" w14:textId="76F2F75A" w:rsidR="007604D8" w:rsidRPr="007604D8" w:rsidRDefault="007604D8" w:rsidP="007604D8">
            <w:pPr>
              <w:spacing w:after="0"/>
              <w:rPr>
                <w:sz w:val="20"/>
                <w:lang w:eastAsia="en-AU"/>
              </w:rPr>
            </w:pPr>
            <w:r w:rsidRPr="007604D8">
              <w:rPr>
                <w:rStyle w:val="Questionlabel"/>
                <w:color w:val="auto"/>
                <w:sz w:val="20"/>
                <w:lang w:eastAsia="en-AU"/>
              </w:rPr>
              <w:t>Contact</w:t>
            </w:r>
            <w:r w:rsidRPr="007604D8">
              <w:rPr>
                <w:rStyle w:val="Requiredfieldmark"/>
                <w:color w:val="FF0000"/>
                <w:sz w:val="20"/>
                <w:lang w:eastAsia="en-AU"/>
              </w:rPr>
              <w:t>*</w:t>
            </w:r>
          </w:p>
        </w:tc>
        <w:tc>
          <w:tcPr>
            <w:tcW w:w="8430" w:type="dxa"/>
            <w:gridSpan w:val="4"/>
            <w:tcBorders>
              <w:top w:val="single" w:sz="4" w:space="0" w:color="auto"/>
              <w:bottom w:val="single" w:sz="4" w:space="0" w:color="auto"/>
            </w:tcBorders>
          </w:tcPr>
          <w:p w14:paraId="2E14D696" w14:textId="77777777" w:rsidR="007604D8" w:rsidRPr="002C0BEF" w:rsidRDefault="007604D8" w:rsidP="007604D8">
            <w:pPr>
              <w:spacing w:after="40"/>
              <w:rPr>
                <w:lang w:eastAsia="en-AU"/>
              </w:rPr>
            </w:pPr>
          </w:p>
        </w:tc>
      </w:tr>
      <w:tr w:rsidR="007604D8" w:rsidRPr="007A5EFD" w14:paraId="0AC61F10" w14:textId="32EEDAAD" w:rsidTr="007604D8">
        <w:trPr>
          <w:cantSplit/>
          <w:trHeight w:val="27"/>
        </w:trPr>
        <w:tc>
          <w:tcPr>
            <w:tcW w:w="1918" w:type="dxa"/>
            <w:gridSpan w:val="2"/>
            <w:tcBorders>
              <w:top w:val="single" w:sz="4" w:space="0" w:color="auto"/>
              <w:bottom w:val="single" w:sz="4" w:space="0" w:color="auto"/>
            </w:tcBorders>
            <w:noWrap/>
            <w:tcMar>
              <w:top w:w="108" w:type="dxa"/>
              <w:bottom w:w="108" w:type="dxa"/>
            </w:tcMar>
          </w:tcPr>
          <w:p w14:paraId="743AB1DB" w14:textId="74315AC8" w:rsidR="007604D8" w:rsidRPr="007604D8" w:rsidRDefault="007604D8" w:rsidP="007604D8">
            <w:pPr>
              <w:spacing w:after="0"/>
              <w:rPr>
                <w:sz w:val="20"/>
                <w:lang w:eastAsia="en-AU"/>
              </w:rPr>
            </w:pPr>
            <w:r w:rsidRPr="007604D8">
              <w:rPr>
                <w:rStyle w:val="Questionlabel"/>
                <w:color w:val="auto"/>
                <w:sz w:val="20"/>
                <w:lang w:eastAsia="en-AU"/>
              </w:rPr>
              <w:t>Company</w:t>
            </w:r>
            <w:r w:rsidRPr="007604D8">
              <w:rPr>
                <w:rStyle w:val="Questionlabel"/>
                <w:color w:val="FF0000"/>
                <w:sz w:val="20"/>
                <w:lang w:eastAsia="en-AU"/>
              </w:rPr>
              <w:t>*</w:t>
            </w:r>
          </w:p>
        </w:tc>
        <w:tc>
          <w:tcPr>
            <w:tcW w:w="8430" w:type="dxa"/>
            <w:gridSpan w:val="4"/>
            <w:tcBorders>
              <w:top w:val="single" w:sz="4" w:space="0" w:color="auto"/>
              <w:bottom w:val="single" w:sz="4" w:space="0" w:color="auto"/>
            </w:tcBorders>
          </w:tcPr>
          <w:p w14:paraId="1047F000" w14:textId="77777777" w:rsidR="007604D8" w:rsidRPr="002C0BEF" w:rsidRDefault="007604D8" w:rsidP="007604D8">
            <w:pPr>
              <w:spacing w:after="40"/>
              <w:rPr>
                <w:lang w:eastAsia="en-AU"/>
              </w:rPr>
            </w:pPr>
          </w:p>
        </w:tc>
      </w:tr>
      <w:tr w:rsidR="007604D8" w:rsidRPr="007A5EFD" w14:paraId="33A007DB" w14:textId="00E29B78" w:rsidTr="00195A71">
        <w:trPr>
          <w:cantSplit/>
          <w:trHeight w:val="27"/>
        </w:trPr>
        <w:tc>
          <w:tcPr>
            <w:tcW w:w="1918" w:type="dxa"/>
            <w:gridSpan w:val="2"/>
            <w:tcBorders>
              <w:top w:val="single" w:sz="4" w:space="0" w:color="auto"/>
              <w:bottom w:val="single" w:sz="4" w:space="0" w:color="auto"/>
            </w:tcBorders>
            <w:noWrap/>
            <w:tcMar>
              <w:top w:w="108" w:type="dxa"/>
              <w:bottom w:w="108" w:type="dxa"/>
            </w:tcMar>
          </w:tcPr>
          <w:p w14:paraId="64FC06DC" w14:textId="7BF5F7B9" w:rsidR="007604D8" w:rsidRPr="007604D8" w:rsidRDefault="007604D8" w:rsidP="007604D8">
            <w:pPr>
              <w:spacing w:after="0"/>
              <w:rPr>
                <w:rStyle w:val="Questionlabel"/>
                <w:color w:val="auto"/>
                <w:sz w:val="20"/>
                <w:lang w:eastAsia="en-AU"/>
              </w:rPr>
            </w:pPr>
            <w:r w:rsidRPr="007604D8">
              <w:rPr>
                <w:rStyle w:val="Questionlabel"/>
                <w:color w:val="auto"/>
                <w:sz w:val="20"/>
                <w:lang w:eastAsia="en-AU"/>
              </w:rPr>
              <w:t>Address</w:t>
            </w:r>
            <w:r w:rsidRPr="007604D8">
              <w:rPr>
                <w:rStyle w:val="Questionlabel"/>
                <w:color w:val="FF0000"/>
                <w:sz w:val="20"/>
                <w:lang w:eastAsia="en-AU"/>
              </w:rPr>
              <w:t>*</w:t>
            </w:r>
          </w:p>
        </w:tc>
        <w:tc>
          <w:tcPr>
            <w:tcW w:w="8430" w:type="dxa"/>
            <w:gridSpan w:val="4"/>
            <w:tcBorders>
              <w:top w:val="single" w:sz="4" w:space="0" w:color="auto"/>
              <w:bottom w:val="single" w:sz="4" w:space="0" w:color="auto"/>
            </w:tcBorders>
          </w:tcPr>
          <w:p w14:paraId="10730651" w14:textId="77777777" w:rsidR="007604D8" w:rsidRPr="007371AB" w:rsidRDefault="007604D8" w:rsidP="007604D8">
            <w:pPr>
              <w:spacing w:after="40"/>
              <w:rPr>
                <w:rStyle w:val="Questionlabel"/>
                <w:color w:val="343741"/>
                <w:lang w:eastAsia="en-AU"/>
              </w:rPr>
            </w:pPr>
          </w:p>
        </w:tc>
      </w:tr>
      <w:tr w:rsidR="007604D8" w:rsidRPr="007A5EFD" w14:paraId="3D1A4919" w14:textId="45F040E9" w:rsidTr="00195A71">
        <w:trPr>
          <w:cantSplit/>
          <w:trHeight w:val="27"/>
        </w:trPr>
        <w:tc>
          <w:tcPr>
            <w:tcW w:w="1918" w:type="dxa"/>
            <w:gridSpan w:val="2"/>
            <w:tcBorders>
              <w:top w:val="single" w:sz="4" w:space="0" w:color="auto"/>
              <w:bottom w:val="single" w:sz="4" w:space="0" w:color="auto"/>
              <w:right w:val="nil"/>
            </w:tcBorders>
            <w:noWrap/>
            <w:tcMar>
              <w:top w:w="108" w:type="dxa"/>
              <w:bottom w:w="108" w:type="dxa"/>
            </w:tcMar>
          </w:tcPr>
          <w:p w14:paraId="675182F8" w14:textId="028B8420" w:rsidR="007604D8" w:rsidRPr="007604D8" w:rsidRDefault="007604D8" w:rsidP="007604D8">
            <w:pPr>
              <w:spacing w:after="0"/>
              <w:rPr>
                <w:rStyle w:val="Questionlabel"/>
                <w:color w:val="auto"/>
                <w:sz w:val="20"/>
                <w:lang w:eastAsia="en-AU"/>
              </w:rPr>
            </w:pPr>
            <w:r w:rsidRPr="007604D8">
              <w:rPr>
                <w:rStyle w:val="Questionlabel"/>
                <w:color w:val="auto"/>
                <w:sz w:val="20"/>
                <w:lang w:eastAsia="en-AU"/>
              </w:rPr>
              <w:t>Phone Number</w:t>
            </w:r>
            <w:r w:rsidRPr="007604D8">
              <w:rPr>
                <w:rStyle w:val="Questionlabel"/>
                <w:color w:val="FF0000"/>
                <w:sz w:val="20"/>
                <w:lang w:eastAsia="en-AU"/>
              </w:rPr>
              <w:t>*</w:t>
            </w:r>
          </w:p>
        </w:tc>
        <w:tc>
          <w:tcPr>
            <w:tcW w:w="8430" w:type="dxa"/>
            <w:gridSpan w:val="4"/>
            <w:tcBorders>
              <w:top w:val="single" w:sz="4" w:space="0" w:color="auto"/>
              <w:bottom w:val="single" w:sz="4" w:space="0" w:color="auto"/>
              <w:right w:val="single" w:sz="4" w:space="0" w:color="auto"/>
            </w:tcBorders>
          </w:tcPr>
          <w:p w14:paraId="2CF6FEF1" w14:textId="77777777" w:rsidR="007604D8" w:rsidRPr="007371AB" w:rsidRDefault="007604D8" w:rsidP="007604D8">
            <w:pPr>
              <w:spacing w:after="40"/>
              <w:rPr>
                <w:rStyle w:val="Questionlabel"/>
                <w:color w:val="343741"/>
                <w:lang w:eastAsia="en-AU"/>
              </w:rPr>
            </w:pPr>
          </w:p>
        </w:tc>
      </w:tr>
      <w:tr w:rsidR="007604D8" w:rsidRPr="007A5EFD" w14:paraId="64D3A88D" w14:textId="1C3B3282" w:rsidTr="00195A71">
        <w:trPr>
          <w:cantSplit/>
          <w:trHeight w:val="27"/>
        </w:trPr>
        <w:tc>
          <w:tcPr>
            <w:tcW w:w="1918" w:type="dxa"/>
            <w:gridSpan w:val="2"/>
            <w:tcBorders>
              <w:top w:val="single" w:sz="4" w:space="0" w:color="auto"/>
              <w:bottom w:val="single" w:sz="4" w:space="0" w:color="auto"/>
              <w:right w:val="nil"/>
            </w:tcBorders>
            <w:noWrap/>
            <w:tcMar>
              <w:top w:w="108" w:type="dxa"/>
              <w:bottom w:w="108" w:type="dxa"/>
            </w:tcMar>
          </w:tcPr>
          <w:p w14:paraId="39F41B9A" w14:textId="3AF01FB7" w:rsidR="007604D8" w:rsidRPr="007604D8" w:rsidRDefault="007604D8" w:rsidP="007604D8">
            <w:pPr>
              <w:spacing w:after="0"/>
              <w:rPr>
                <w:rStyle w:val="Questionlabel"/>
                <w:color w:val="auto"/>
                <w:sz w:val="20"/>
                <w:lang w:eastAsia="en-AU"/>
              </w:rPr>
            </w:pPr>
            <w:r w:rsidRPr="007604D8">
              <w:rPr>
                <w:rStyle w:val="Questionlabel"/>
                <w:color w:val="auto"/>
                <w:sz w:val="20"/>
                <w:lang w:eastAsia="en-AU"/>
              </w:rPr>
              <w:t>Email Address</w:t>
            </w:r>
            <w:r w:rsidRPr="007604D8">
              <w:rPr>
                <w:rStyle w:val="Requiredfieldmark"/>
                <w:color w:val="FF0000"/>
                <w:sz w:val="20"/>
                <w:lang w:eastAsia="en-AU"/>
              </w:rPr>
              <w:t>*</w:t>
            </w:r>
          </w:p>
        </w:tc>
        <w:tc>
          <w:tcPr>
            <w:tcW w:w="8430" w:type="dxa"/>
            <w:gridSpan w:val="4"/>
            <w:tcBorders>
              <w:top w:val="single" w:sz="4" w:space="0" w:color="auto"/>
              <w:bottom w:val="single" w:sz="4" w:space="0" w:color="auto"/>
              <w:right w:val="single" w:sz="4" w:space="0" w:color="auto"/>
            </w:tcBorders>
          </w:tcPr>
          <w:p w14:paraId="260D6358" w14:textId="77777777" w:rsidR="007604D8" w:rsidRPr="007371AB" w:rsidRDefault="007604D8" w:rsidP="007604D8">
            <w:pPr>
              <w:spacing w:after="40"/>
              <w:rPr>
                <w:rStyle w:val="Questionlabel"/>
                <w:color w:val="343741"/>
                <w:lang w:eastAsia="en-AU"/>
              </w:rPr>
            </w:pPr>
          </w:p>
        </w:tc>
      </w:tr>
      <w:tr w:rsidR="007604D8" w:rsidRPr="007A5EFD" w14:paraId="0E31D76C" w14:textId="0EC175F7" w:rsidTr="007604D8">
        <w:trPr>
          <w:cantSplit/>
          <w:trHeight w:val="27"/>
        </w:trPr>
        <w:tc>
          <w:tcPr>
            <w:tcW w:w="1918" w:type="dxa"/>
            <w:gridSpan w:val="2"/>
            <w:tcBorders>
              <w:top w:val="single" w:sz="4" w:space="0" w:color="auto"/>
              <w:bottom w:val="single" w:sz="4" w:space="0" w:color="auto"/>
            </w:tcBorders>
            <w:noWrap/>
            <w:tcMar>
              <w:top w:w="108" w:type="dxa"/>
              <w:bottom w:w="108" w:type="dxa"/>
            </w:tcMar>
          </w:tcPr>
          <w:p w14:paraId="42B75482" w14:textId="13F12415" w:rsidR="007604D8" w:rsidRPr="007604D8" w:rsidRDefault="007604D8" w:rsidP="007604D8">
            <w:pPr>
              <w:spacing w:after="0"/>
              <w:rPr>
                <w:rStyle w:val="Questionlabel"/>
                <w:color w:val="auto"/>
                <w:sz w:val="20"/>
                <w:lang w:eastAsia="en-AU"/>
              </w:rPr>
            </w:pPr>
            <w:r w:rsidRPr="007604D8">
              <w:rPr>
                <w:rStyle w:val="Questionlabel"/>
                <w:color w:val="auto"/>
                <w:sz w:val="20"/>
                <w:lang w:eastAsia="en-AU"/>
              </w:rPr>
              <w:t>ABN</w:t>
            </w:r>
            <w:r w:rsidRPr="007604D8">
              <w:rPr>
                <w:rStyle w:val="Questionlabel"/>
                <w:color w:val="FF0000"/>
                <w:sz w:val="20"/>
                <w:lang w:eastAsia="en-AU"/>
              </w:rPr>
              <w:t>*</w:t>
            </w:r>
          </w:p>
        </w:tc>
        <w:tc>
          <w:tcPr>
            <w:tcW w:w="8430" w:type="dxa"/>
            <w:gridSpan w:val="4"/>
            <w:tcBorders>
              <w:top w:val="single" w:sz="4" w:space="0" w:color="auto"/>
              <w:bottom w:val="single" w:sz="4" w:space="0" w:color="auto"/>
            </w:tcBorders>
          </w:tcPr>
          <w:p w14:paraId="2ED747B8" w14:textId="77777777" w:rsidR="007604D8" w:rsidRPr="007371AB" w:rsidRDefault="007604D8" w:rsidP="007604D8">
            <w:pPr>
              <w:spacing w:after="40"/>
              <w:rPr>
                <w:rStyle w:val="Questionlabel"/>
                <w:color w:val="343741"/>
                <w:lang w:eastAsia="en-AU"/>
              </w:rPr>
            </w:pPr>
          </w:p>
        </w:tc>
      </w:tr>
      <w:tr w:rsidR="00E35EB0" w:rsidRPr="007A5EFD" w14:paraId="0BB2326B" w14:textId="77777777" w:rsidTr="00BC6F8D">
        <w:trPr>
          <w:cantSplit/>
          <w:trHeight w:val="195"/>
        </w:trPr>
        <w:tc>
          <w:tcPr>
            <w:tcW w:w="10348" w:type="dxa"/>
            <w:gridSpan w:val="6"/>
            <w:tcBorders>
              <w:top w:val="single" w:sz="4" w:space="0" w:color="auto"/>
              <w:bottom w:val="single" w:sz="4" w:space="0" w:color="auto"/>
            </w:tcBorders>
            <w:shd w:val="clear" w:color="auto" w:fill="343741"/>
            <w:noWrap/>
            <w:tcMar>
              <w:top w:w="108" w:type="dxa"/>
              <w:bottom w:w="108" w:type="dxa"/>
            </w:tcMar>
          </w:tcPr>
          <w:p w14:paraId="6DA27011" w14:textId="7A2CCCCD" w:rsidR="007D48A4" w:rsidRPr="007A5EFD" w:rsidRDefault="00BC6F8D" w:rsidP="00E35EB0">
            <w:pPr>
              <w:spacing w:after="40"/>
              <w:rPr>
                <w:rStyle w:val="Questionlabel"/>
                <w:lang w:eastAsia="en-AU"/>
              </w:rPr>
            </w:pPr>
            <w:r>
              <w:rPr>
                <w:rStyle w:val="Questionlabel"/>
                <w:color w:val="FFFFFF"/>
                <w:lang w:eastAsia="en-AU"/>
              </w:rPr>
              <w:t>Details of Fire Engineering Design Review</w:t>
            </w:r>
          </w:p>
        </w:tc>
      </w:tr>
      <w:tr w:rsidR="007D48A4" w:rsidRPr="007A5EFD" w14:paraId="45AE5A4F" w14:textId="77777777" w:rsidTr="00195A71">
        <w:trPr>
          <w:cantSplit/>
          <w:trHeight w:val="145"/>
        </w:trPr>
        <w:tc>
          <w:tcPr>
            <w:tcW w:w="3471" w:type="dxa"/>
            <w:gridSpan w:val="3"/>
            <w:tcBorders>
              <w:top w:val="single" w:sz="4" w:space="0" w:color="auto"/>
              <w:bottom w:val="single" w:sz="4" w:space="0" w:color="auto"/>
            </w:tcBorders>
            <w:noWrap/>
            <w:tcMar>
              <w:top w:w="108" w:type="dxa"/>
              <w:bottom w:w="108" w:type="dxa"/>
            </w:tcMar>
          </w:tcPr>
          <w:p w14:paraId="4E44D843" w14:textId="1D43A5B7" w:rsidR="007D48A4" w:rsidRPr="007604D8" w:rsidRDefault="00BC6F8D" w:rsidP="007604D8">
            <w:pPr>
              <w:spacing w:after="0"/>
              <w:rPr>
                <w:rStyle w:val="Questionlabel"/>
                <w:color w:val="auto"/>
                <w:sz w:val="20"/>
                <w:lang w:eastAsia="en-AU"/>
              </w:rPr>
            </w:pPr>
            <w:r w:rsidRPr="007604D8">
              <w:rPr>
                <w:rStyle w:val="Questionlabel"/>
                <w:color w:val="auto"/>
                <w:sz w:val="20"/>
                <w:lang w:eastAsia="en-AU"/>
              </w:rPr>
              <w:t>Certifier Name</w:t>
            </w:r>
            <w:r w:rsidRPr="007604D8">
              <w:rPr>
                <w:rStyle w:val="Questionlabel"/>
                <w:color w:val="FF0000"/>
                <w:sz w:val="20"/>
                <w:lang w:eastAsia="en-AU"/>
              </w:rPr>
              <w:t>*</w:t>
            </w:r>
          </w:p>
        </w:tc>
        <w:tc>
          <w:tcPr>
            <w:tcW w:w="6877" w:type="dxa"/>
            <w:gridSpan w:val="3"/>
            <w:tcBorders>
              <w:top w:val="single" w:sz="4" w:space="0" w:color="auto"/>
              <w:bottom w:val="single" w:sz="4" w:space="0" w:color="auto"/>
            </w:tcBorders>
            <w:noWrap/>
            <w:tcMar>
              <w:top w:w="108" w:type="dxa"/>
              <w:bottom w:w="108" w:type="dxa"/>
            </w:tcMar>
          </w:tcPr>
          <w:p w14:paraId="42294E51" w14:textId="77777777" w:rsidR="007D48A4" w:rsidRPr="007604D8" w:rsidRDefault="007D48A4" w:rsidP="007604D8">
            <w:pPr>
              <w:spacing w:after="0"/>
              <w:rPr>
                <w:color w:val="343741"/>
                <w:sz w:val="20"/>
                <w:lang w:eastAsia="en-AU"/>
              </w:rPr>
            </w:pPr>
          </w:p>
        </w:tc>
      </w:tr>
      <w:tr w:rsidR="007D48A4" w:rsidRPr="007A5EFD" w14:paraId="6AB36EFC" w14:textId="77777777" w:rsidTr="00195A71">
        <w:trPr>
          <w:cantSplit/>
          <w:trHeight w:val="223"/>
        </w:trPr>
        <w:tc>
          <w:tcPr>
            <w:tcW w:w="3471" w:type="dxa"/>
            <w:gridSpan w:val="3"/>
            <w:tcBorders>
              <w:top w:val="single" w:sz="4" w:space="0" w:color="auto"/>
              <w:bottom w:val="single" w:sz="4" w:space="0" w:color="auto"/>
            </w:tcBorders>
            <w:noWrap/>
            <w:tcMar>
              <w:top w:w="108" w:type="dxa"/>
              <w:bottom w:w="108" w:type="dxa"/>
            </w:tcMar>
          </w:tcPr>
          <w:p w14:paraId="4CCB5D38" w14:textId="17A94B4B" w:rsidR="007D48A4" w:rsidRPr="007604D8" w:rsidRDefault="00BC6F8D" w:rsidP="007604D8">
            <w:pPr>
              <w:spacing w:after="0"/>
              <w:rPr>
                <w:rStyle w:val="Questionlabel"/>
                <w:color w:val="auto"/>
                <w:sz w:val="20"/>
                <w:lang w:eastAsia="en-AU"/>
              </w:rPr>
            </w:pPr>
            <w:r w:rsidRPr="007604D8">
              <w:rPr>
                <w:rStyle w:val="Questionlabel"/>
                <w:color w:val="auto"/>
                <w:sz w:val="20"/>
                <w:lang w:eastAsia="en-AU"/>
              </w:rPr>
              <w:t>Premises Name</w:t>
            </w:r>
            <w:r w:rsidRPr="007604D8">
              <w:rPr>
                <w:rStyle w:val="Questionlabel"/>
                <w:color w:val="FF0000"/>
                <w:sz w:val="20"/>
                <w:lang w:eastAsia="en-AU"/>
              </w:rPr>
              <w:t>*</w:t>
            </w:r>
          </w:p>
        </w:tc>
        <w:tc>
          <w:tcPr>
            <w:tcW w:w="6877" w:type="dxa"/>
            <w:gridSpan w:val="3"/>
            <w:tcBorders>
              <w:top w:val="single" w:sz="4" w:space="0" w:color="auto"/>
              <w:bottom w:val="single" w:sz="4" w:space="0" w:color="auto"/>
            </w:tcBorders>
            <w:noWrap/>
            <w:tcMar>
              <w:top w:w="108" w:type="dxa"/>
              <w:bottom w:w="108" w:type="dxa"/>
            </w:tcMar>
          </w:tcPr>
          <w:p w14:paraId="30C402FD" w14:textId="77777777" w:rsidR="007D48A4" w:rsidRPr="007604D8" w:rsidRDefault="007D48A4" w:rsidP="007604D8">
            <w:pPr>
              <w:spacing w:after="0"/>
              <w:rPr>
                <w:color w:val="343741"/>
                <w:sz w:val="20"/>
                <w:lang w:eastAsia="en-AU"/>
              </w:rPr>
            </w:pPr>
          </w:p>
        </w:tc>
      </w:tr>
      <w:tr w:rsidR="00BC6F8D" w:rsidRPr="007A5EFD" w14:paraId="0C99BF9D" w14:textId="77777777" w:rsidTr="00195A71">
        <w:trPr>
          <w:cantSplit/>
          <w:trHeight w:val="223"/>
        </w:trPr>
        <w:tc>
          <w:tcPr>
            <w:tcW w:w="3471" w:type="dxa"/>
            <w:gridSpan w:val="3"/>
            <w:tcBorders>
              <w:top w:val="single" w:sz="4" w:space="0" w:color="auto"/>
              <w:bottom w:val="single" w:sz="4" w:space="0" w:color="auto"/>
            </w:tcBorders>
            <w:noWrap/>
            <w:tcMar>
              <w:top w:w="108" w:type="dxa"/>
              <w:bottom w:w="108" w:type="dxa"/>
            </w:tcMar>
          </w:tcPr>
          <w:p w14:paraId="3F02FC70" w14:textId="199DD85D" w:rsidR="00BC6F8D" w:rsidRPr="007604D8" w:rsidRDefault="00BC6F8D" w:rsidP="007604D8">
            <w:pPr>
              <w:spacing w:after="0"/>
              <w:rPr>
                <w:rStyle w:val="Questionlabel"/>
                <w:color w:val="auto"/>
                <w:sz w:val="20"/>
                <w:lang w:eastAsia="en-AU"/>
              </w:rPr>
            </w:pPr>
            <w:r w:rsidRPr="007604D8">
              <w:rPr>
                <w:rStyle w:val="Questionlabel"/>
                <w:color w:val="auto"/>
                <w:sz w:val="20"/>
                <w:lang w:eastAsia="en-AU"/>
              </w:rPr>
              <w:t>Premises Address</w:t>
            </w:r>
            <w:r w:rsidRPr="007604D8">
              <w:rPr>
                <w:rStyle w:val="Requiredfieldmark"/>
                <w:color w:val="FF0000"/>
                <w:sz w:val="20"/>
                <w:lang w:eastAsia="en-AU"/>
              </w:rPr>
              <w:t>*</w:t>
            </w:r>
          </w:p>
        </w:tc>
        <w:tc>
          <w:tcPr>
            <w:tcW w:w="6877" w:type="dxa"/>
            <w:gridSpan w:val="3"/>
            <w:tcBorders>
              <w:top w:val="single" w:sz="4" w:space="0" w:color="auto"/>
              <w:bottom w:val="single" w:sz="4" w:space="0" w:color="auto"/>
            </w:tcBorders>
            <w:noWrap/>
            <w:tcMar>
              <w:top w:w="108" w:type="dxa"/>
              <w:bottom w:w="108" w:type="dxa"/>
            </w:tcMar>
          </w:tcPr>
          <w:p w14:paraId="709B3052" w14:textId="77777777" w:rsidR="00BC6F8D" w:rsidRPr="007604D8" w:rsidRDefault="00BC6F8D" w:rsidP="007604D8">
            <w:pPr>
              <w:spacing w:after="0"/>
              <w:rPr>
                <w:color w:val="343741"/>
                <w:sz w:val="20"/>
                <w:lang w:eastAsia="en-AU"/>
              </w:rPr>
            </w:pPr>
          </w:p>
        </w:tc>
      </w:tr>
      <w:tr w:rsidR="00BC6F8D" w:rsidRPr="007A5EFD" w14:paraId="19D6C217" w14:textId="77777777" w:rsidTr="00195A71">
        <w:trPr>
          <w:cantSplit/>
          <w:trHeight w:val="223"/>
        </w:trPr>
        <w:tc>
          <w:tcPr>
            <w:tcW w:w="3471" w:type="dxa"/>
            <w:gridSpan w:val="3"/>
            <w:tcBorders>
              <w:top w:val="single" w:sz="4" w:space="0" w:color="auto"/>
              <w:bottom w:val="single" w:sz="4" w:space="0" w:color="auto"/>
            </w:tcBorders>
            <w:noWrap/>
            <w:tcMar>
              <w:top w:w="108" w:type="dxa"/>
              <w:bottom w:w="108" w:type="dxa"/>
            </w:tcMar>
          </w:tcPr>
          <w:p w14:paraId="36BEA08D" w14:textId="32F127B2" w:rsidR="00BC6F8D" w:rsidRPr="007604D8" w:rsidRDefault="00BC6F8D" w:rsidP="007604D8">
            <w:pPr>
              <w:spacing w:after="0"/>
              <w:rPr>
                <w:rStyle w:val="Questionlabel"/>
                <w:color w:val="auto"/>
                <w:sz w:val="20"/>
                <w:lang w:eastAsia="en-AU"/>
              </w:rPr>
            </w:pPr>
            <w:r w:rsidRPr="007604D8">
              <w:rPr>
                <w:rStyle w:val="Questionlabel"/>
                <w:color w:val="auto"/>
                <w:sz w:val="20"/>
                <w:lang w:eastAsia="en-AU"/>
              </w:rPr>
              <w:t>Building Fire Safety Report Number</w:t>
            </w:r>
          </w:p>
        </w:tc>
        <w:tc>
          <w:tcPr>
            <w:tcW w:w="6877" w:type="dxa"/>
            <w:gridSpan w:val="3"/>
            <w:tcBorders>
              <w:top w:val="single" w:sz="4" w:space="0" w:color="auto"/>
              <w:bottom w:val="single" w:sz="4" w:space="0" w:color="auto"/>
            </w:tcBorders>
            <w:noWrap/>
            <w:tcMar>
              <w:top w:w="108" w:type="dxa"/>
              <w:bottom w:w="108" w:type="dxa"/>
            </w:tcMar>
          </w:tcPr>
          <w:p w14:paraId="4A221D9C" w14:textId="77777777" w:rsidR="00BC6F8D" w:rsidRPr="007604D8" w:rsidRDefault="00BC6F8D" w:rsidP="007604D8">
            <w:pPr>
              <w:spacing w:after="0"/>
              <w:rPr>
                <w:color w:val="343741"/>
                <w:sz w:val="20"/>
                <w:lang w:eastAsia="en-AU"/>
              </w:rPr>
            </w:pPr>
          </w:p>
        </w:tc>
      </w:tr>
      <w:tr w:rsidR="00E35EB0" w:rsidRPr="007A5EFD" w14:paraId="56A98C2A" w14:textId="77777777" w:rsidTr="00BC6F8D">
        <w:trPr>
          <w:cantSplit/>
          <w:trHeight w:val="27"/>
        </w:trPr>
        <w:tc>
          <w:tcPr>
            <w:tcW w:w="10348" w:type="dxa"/>
            <w:gridSpan w:val="6"/>
            <w:tcBorders>
              <w:top w:val="single" w:sz="4" w:space="0" w:color="auto"/>
              <w:left w:val="single" w:sz="4" w:space="0" w:color="auto"/>
              <w:bottom w:val="single" w:sz="4" w:space="0" w:color="auto"/>
              <w:right w:val="single" w:sz="4" w:space="0" w:color="auto"/>
            </w:tcBorders>
            <w:shd w:val="clear" w:color="auto" w:fill="343741"/>
            <w:noWrap/>
            <w:tcMar>
              <w:top w:w="108" w:type="dxa"/>
              <w:bottom w:w="108" w:type="dxa"/>
            </w:tcMar>
          </w:tcPr>
          <w:p w14:paraId="00B5B9E7" w14:textId="0298CC5A" w:rsidR="007D48A4" w:rsidRPr="007A5EFD" w:rsidRDefault="00BC6F8D" w:rsidP="00E35EB0">
            <w:pPr>
              <w:spacing w:after="40"/>
              <w:rPr>
                <w:rStyle w:val="Questionlabel"/>
                <w:lang w:eastAsia="en-AU"/>
              </w:rPr>
            </w:pPr>
            <w:r w:rsidRPr="006302EC">
              <w:rPr>
                <w:b/>
                <w:bCs/>
                <w:color w:val="FFFFFF" w:themeColor="background1"/>
                <w:szCs w:val="22"/>
                <w:lang w:eastAsia="en-AU"/>
              </w:rPr>
              <w:t>Fire Engineering Design Review – Please Tick Box*</w:t>
            </w:r>
          </w:p>
        </w:tc>
      </w:tr>
      <w:tr w:rsidR="007604D8" w:rsidRPr="007A5EFD" w14:paraId="189F17D2" w14:textId="2C155600" w:rsidTr="007604D8">
        <w:trPr>
          <w:cantSplit/>
          <w:trHeight w:val="27"/>
        </w:trPr>
        <w:tc>
          <w:tcPr>
            <w:tcW w:w="9073" w:type="dxa"/>
            <w:gridSpan w:val="5"/>
            <w:tcBorders>
              <w:top w:val="single" w:sz="4" w:space="0" w:color="auto"/>
              <w:left w:val="single" w:sz="4" w:space="0" w:color="auto"/>
              <w:bottom w:val="single" w:sz="4" w:space="0" w:color="auto"/>
              <w:right w:val="single" w:sz="4" w:space="0" w:color="auto"/>
            </w:tcBorders>
            <w:noWrap/>
            <w:tcMar>
              <w:top w:w="108" w:type="dxa"/>
              <w:bottom w:w="108" w:type="dxa"/>
            </w:tcMar>
          </w:tcPr>
          <w:p w14:paraId="54173027" w14:textId="3D72BB18" w:rsidR="007604D8" w:rsidRPr="006302EC" w:rsidRDefault="007604D8" w:rsidP="00E35EB0">
            <w:pPr>
              <w:spacing w:after="40"/>
              <w:rPr>
                <w:b/>
                <w:bCs/>
                <w:color w:val="FFFFFF" w:themeColor="background1"/>
                <w:szCs w:val="22"/>
                <w:lang w:eastAsia="en-AU"/>
              </w:rPr>
            </w:pPr>
            <w:r w:rsidRPr="007604D8">
              <w:rPr>
                <w:rStyle w:val="Questionlabel"/>
                <w:color w:val="auto"/>
              </w:rPr>
              <w:t xml:space="preserve">Fire Engineering Design Brief  </w:t>
            </w:r>
          </w:p>
        </w:tc>
        <w:tc>
          <w:tcPr>
            <w:tcW w:w="1275" w:type="dxa"/>
            <w:tcBorders>
              <w:top w:val="single" w:sz="4" w:space="0" w:color="auto"/>
              <w:left w:val="single" w:sz="4" w:space="0" w:color="auto"/>
              <w:bottom w:val="single" w:sz="4" w:space="0" w:color="auto"/>
              <w:right w:val="single" w:sz="4" w:space="0" w:color="auto"/>
            </w:tcBorders>
          </w:tcPr>
          <w:p w14:paraId="49911358" w14:textId="21E7793B" w:rsidR="007604D8" w:rsidRPr="006302EC" w:rsidRDefault="00F45ABF" w:rsidP="00F45ABF">
            <w:pPr>
              <w:spacing w:after="40"/>
              <w:jc w:val="center"/>
              <w:rPr>
                <w:b/>
                <w:bCs/>
                <w:color w:val="FFFFFF" w:themeColor="background1"/>
                <w:szCs w:val="22"/>
                <w:lang w:eastAsia="en-AU"/>
              </w:rPr>
            </w:pPr>
            <w:r w:rsidRPr="00F5699D">
              <w:rPr>
                <w:sz w:val="20"/>
                <w:lang w:eastAsia="en-AU"/>
              </w:rPr>
              <w:fldChar w:fldCharType="begin">
                <w:ffData>
                  <w:name w:val="Check1"/>
                  <w:enabled/>
                  <w:calcOnExit w:val="0"/>
                  <w:checkBox>
                    <w:sizeAuto/>
                    <w:default w:val="0"/>
                  </w:checkBox>
                </w:ffData>
              </w:fldChar>
            </w:r>
            <w:r w:rsidRPr="00F5699D">
              <w:rPr>
                <w:sz w:val="20"/>
                <w:lang w:eastAsia="en-AU"/>
              </w:rPr>
              <w:instrText xml:space="preserve"> FORMCHECKBOX </w:instrText>
            </w:r>
            <w:r w:rsidRPr="00F5699D">
              <w:rPr>
                <w:sz w:val="20"/>
                <w:lang w:eastAsia="en-AU"/>
              </w:rPr>
            </w:r>
            <w:r w:rsidRPr="00F5699D">
              <w:rPr>
                <w:sz w:val="20"/>
                <w:lang w:eastAsia="en-AU"/>
              </w:rPr>
              <w:fldChar w:fldCharType="separate"/>
            </w:r>
            <w:r w:rsidRPr="00F5699D">
              <w:rPr>
                <w:sz w:val="20"/>
                <w:lang w:eastAsia="en-AU"/>
              </w:rPr>
              <w:fldChar w:fldCharType="end"/>
            </w:r>
          </w:p>
        </w:tc>
      </w:tr>
      <w:tr w:rsidR="007604D8" w:rsidRPr="007A5EFD" w14:paraId="02F5DA11" w14:textId="1F17B435" w:rsidTr="007604D8">
        <w:trPr>
          <w:cantSplit/>
          <w:trHeight w:val="27"/>
        </w:trPr>
        <w:tc>
          <w:tcPr>
            <w:tcW w:w="9073" w:type="dxa"/>
            <w:gridSpan w:val="5"/>
            <w:tcBorders>
              <w:top w:val="single" w:sz="4" w:space="0" w:color="auto"/>
              <w:left w:val="single" w:sz="4" w:space="0" w:color="auto"/>
              <w:bottom w:val="single" w:sz="4" w:space="0" w:color="auto"/>
              <w:right w:val="single" w:sz="4" w:space="0" w:color="auto"/>
            </w:tcBorders>
            <w:noWrap/>
            <w:tcMar>
              <w:top w:w="108" w:type="dxa"/>
              <w:bottom w:w="108" w:type="dxa"/>
            </w:tcMar>
          </w:tcPr>
          <w:p w14:paraId="7AF77950" w14:textId="1338ACC8" w:rsidR="007604D8" w:rsidRPr="006302EC" w:rsidRDefault="007604D8" w:rsidP="00E35EB0">
            <w:pPr>
              <w:spacing w:after="40"/>
              <w:rPr>
                <w:b/>
                <w:bCs/>
                <w:color w:val="FFFFFF" w:themeColor="background1"/>
                <w:szCs w:val="22"/>
                <w:lang w:eastAsia="en-AU"/>
              </w:rPr>
            </w:pPr>
            <w:r w:rsidRPr="007604D8">
              <w:rPr>
                <w:rStyle w:val="Questionlabel"/>
                <w:color w:val="auto"/>
              </w:rPr>
              <w:t>Fire Engineering Design Report</w:t>
            </w:r>
          </w:p>
        </w:tc>
        <w:tc>
          <w:tcPr>
            <w:tcW w:w="1275" w:type="dxa"/>
            <w:tcBorders>
              <w:top w:val="single" w:sz="4" w:space="0" w:color="auto"/>
              <w:left w:val="single" w:sz="4" w:space="0" w:color="auto"/>
              <w:bottom w:val="single" w:sz="4" w:space="0" w:color="auto"/>
              <w:right w:val="single" w:sz="4" w:space="0" w:color="auto"/>
            </w:tcBorders>
          </w:tcPr>
          <w:p w14:paraId="6B692A85" w14:textId="519B0A40" w:rsidR="007604D8" w:rsidRPr="006302EC" w:rsidRDefault="00F45ABF" w:rsidP="00F45ABF">
            <w:pPr>
              <w:spacing w:after="40"/>
              <w:jc w:val="center"/>
              <w:rPr>
                <w:b/>
                <w:bCs/>
                <w:color w:val="FFFFFF" w:themeColor="background1"/>
                <w:szCs w:val="22"/>
                <w:lang w:eastAsia="en-AU"/>
              </w:rPr>
            </w:pPr>
            <w:r w:rsidRPr="00F5699D">
              <w:rPr>
                <w:sz w:val="20"/>
                <w:lang w:eastAsia="en-AU"/>
              </w:rPr>
              <w:fldChar w:fldCharType="begin">
                <w:ffData>
                  <w:name w:val="Check1"/>
                  <w:enabled/>
                  <w:calcOnExit w:val="0"/>
                  <w:checkBox>
                    <w:sizeAuto/>
                    <w:default w:val="0"/>
                  </w:checkBox>
                </w:ffData>
              </w:fldChar>
            </w:r>
            <w:r w:rsidRPr="00F5699D">
              <w:rPr>
                <w:sz w:val="20"/>
                <w:lang w:eastAsia="en-AU"/>
              </w:rPr>
              <w:instrText xml:space="preserve"> FORMCHECKBOX </w:instrText>
            </w:r>
            <w:r w:rsidRPr="00F5699D">
              <w:rPr>
                <w:sz w:val="20"/>
                <w:lang w:eastAsia="en-AU"/>
              </w:rPr>
            </w:r>
            <w:r w:rsidRPr="00F5699D">
              <w:rPr>
                <w:sz w:val="20"/>
                <w:lang w:eastAsia="en-AU"/>
              </w:rPr>
              <w:fldChar w:fldCharType="separate"/>
            </w:r>
            <w:r w:rsidRPr="00F5699D">
              <w:rPr>
                <w:sz w:val="20"/>
                <w:lang w:eastAsia="en-AU"/>
              </w:rPr>
              <w:fldChar w:fldCharType="end"/>
            </w:r>
          </w:p>
        </w:tc>
      </w:tr>
      <w:tr w:rsidR="00BC6F8D" w:rsidRPr="007A5EFD" w14:paraId="518E132B" w14:textId="77777777" w:rsidTr="00BC6F8D">
        <w:trPr>
          <w:cantSplit/>
          <w:trHeight w:val="27"/>
        </w:trPr>
        <w:tc>
          <w:tcPr>
            <w:tcW w:w="10348" w:type="dxa"/>
            <w:gridSpan w:val="6"/>
            <w:tcBorders>
              <w:top w:val="single" w:sz="4" w:space="0" w:color="auto"/>
              <w:left w:val="single" w:sz="4" w:space="0" w:color="auto"/>
              <w:bottom w:val="single" w:sz="4" w:space="0" w:color="auto"/>
              <w:right w:val="single" w:sz="4" w:space="0" w:color="auto"/>
            </w:tcBorders>
            <w:shd w:val="clear" w:color="auto" w:fill="343741"/>
            <w:noWrap/>
            <w:tcMar>
              <w:top w:w="108" w:type="dxa"/>
              <w:bottom w:w="108" w:type="dxa"/>
            </w:tcMar>
          </w:tcPr>
          <w:p w14:paraId="29F906FE" w14:textId="19FD4A38" w:rsidR="00BC6F8D" w:rsidRPr="006302EC" w:rsidRDefault="00BC6F8D" w:rsidP="00E35EB0">
            <w:pPr>
              <w:spacing w:after="40"/>
              <w:rPr>
                <w:b/>
                <w:bCs/>
                <w:color w:val="FFFFFF" w:themeColor="background1"/>
                <w:szCs w:val="22"/>
                <w:lang w:eastAsia="en-AU"/>
              </w:rPr>
            </w:pPr>
            <w:r w:rsidRPr="006302EC">
              <w:rPr>
                <w:b/>
                <w:bCs/>
                <w:color w:val="FFFFFF" w:themeColor="background1"/>
                <w:szCs w:val="22"/>
                <w:lang w:eastAsia="en-AU"/>
              </w:rPr>
              <w:t>NTFRS to Complete this Section Only</w:t>
            </w:r>
            <w:r w:rsidR="007604D8">
              <w:rPr>
                <w:b/>
                <w:bCs/>
                <w:color w:val="FFFFFF" w:themeColor="background1"/>
                <w:szCs w:val="22"/>
                <w:lang w:eastAsia="en-AU"/>
              </w:rPr>
              <w:t xml:space="preserve"> (^)</w:t>
            </w:r>
          </w:p>
        </w:tc>
      </w:tr>
      <w:tr w:rsidR="007604D8" w:rsidRPr="007A5EFD" w14:paraId="7966AF65" w14:textId="23FEF6A7" w:rsidTr="00195A71">
        <w:trPr>
          <w:cantSplit/>
          <w:trHeight w:val="27"/>
        </w:trPr>
        <w:tc>
          <w:tcPr>
            <w:tcW w:w="3471" w:type="dxa"/>
            <w:gridSpan w:val="3"/>
            <w:tcBorders>
              <w:top w:val="single" w:sz="4" w:space="0" w:color="auto"/>
              <w:left w:val="single" w:sz="4" w:space="0" w:color="auto"/>
              <w:bottom w:val="single" w:sz="4" w:space="0" w:color="auto"/>
            </w:tcBorders>
            <w:noWrap/>
            <w:tcMar>
              <w:top w:w="108" w:type="dxa"/>
              <w:bottom w:w="108" w:type="dxa"/>
            </w:tcMar>
          </w:tcPr>
          <w:p w14:paraId="4172F868" w14:textId="7CDFF49B" w:rsidR="007604D8" w:rsidRPr="007604D8" w:rsidRDefault="007604D8" w:rsidP="00E35EB0">
            <w:pPr>
              <w:spacing w:after="40"/>
              <w:rPr>
                <w:rStyle w:val="Questionlabel"/>
                <w:b w:val="0"/>
                <w:bCs w:val="0"/>
                <w:color w:val="auto"/>
                <w:lang w:eastAsia="en-AU"/>
              </w:rPr>
            </w:pPr>
            <w:r w:rsidRPr="007604D8">
              <w:rPr>
                <w:rStyle w:val="Questionlabel"/>
                <w:b w:val="0"/>
                <w:bCs w:val="0"/>
                <w:color w:val="auto"/>
              </w:rPr>
              <w:t>Date Received:</w:t>
            </w:r>
          </w:p>
        </w:tc>
        <w:tc>
          <w:tcPr>
            <w:tcW w:w="3479" w:type="dxa"/>
            <w:tcBorders>
              <w:top w:val="single" w:sz="4" w:space="0" w:color="auto"/>
              <w:bottom w:val="single" w:sz="4" w:space="0" w:color="auto"/>
              <w:right w:val="single" w:sz="4" w:space="0" w:color="auto"/>
            </w:tcBorders>
            <w:noWrap/>
            <w:tcMar>
              <w:top w:w="108" w:type="dxa"/>
              <w:bottom w:w="108" w:type="dxa"/>
            </w:tcMar>
          </w:tcPr>
          <w:p w14:paraId="72B08838" w14:textId="6DECADA4" w:rsidR="007604D8" w:rsidRPr="007604D8" w:rsidRDefault="007604D8" w:rsidP="00E35EB0">
            <w:pPr>
              <w:spacing w:after="40"/>
              <w:rPr>
                <w:lang w:eastAsia="en-AU"/>
              </w:rPr>
            </w:pPr>
            <w:r w:rsidRPr="007604D8">
              <w:rPr>
                <w:rStyle w:val="Questionlabel"/>
                <w:b w:val="0"/>
                <w:bCs w:val="0"/>
                <w:color w:val="auto"/>
              </w:rPr>
              <w:t>Report Number:</w:t>
            </w:r>
          </w:p>
        </w:tc>
        <w:tc>
          <w:tcPr>
            <w:tcW w:w="3398" w:type="dxa"/>
            <w:gridSpan w:val="2"/>
            <w:tcBorders>
              <w:top w:val="single" w:sz="4" w:space="0" w:color="auto"/>
              <w:bottom w:val="single" w:sz="4" w:space="0" w:color="auto"/>
              <w:right w:val="single" w:sz="4" w:space="0" w:color="auto"/>
            </w:tcBorders>
          </w:tcPr>
          <w:p w14:paraId="0749185F" w14:textId="4CF6B8AE" w:rsidR="007604D8" w:rsidRPr="007604D8" w:rsidRDefault="007604D8" w:rsidP="00E35EB0">
            <w:pPr>
              <w:spacing w:after="40"/>
              <w:rPr>
                <w:lang w:eastAsia="en-AU"/>
              </w:rPr>
            </w:pPr>
            <w:r w:rsidRPr="007604D8">
              <w:rPr>
                <w:lang w:eastAsia="en-AU"/>
              </w:rPr>
              <w:t xml:space="preserve">Level: </w:t>
            </w:r>
          </w:p>
        </w:tc>
      </w:tr>
      <w:tr w:rsidR="00ED7348" w:rsidRPr="007A5EFD" w14:paraId="4E56E0D7" w14:textId="710F7C2A" w:rsidTr="00ED7348">
        <w:trPr>
          <w:cantSplit/>
          <w:trHeight w:val="27"/>
        </w:trPr>
        <w:tc>
          <w:tcPr>
            <w:tcW w:w="3471" w:type="dxa"/>
            <w:gridSpan w:val="3"/>
            <w:tcBorders>
              <w:top w:val="single" w:sz="4" w:space="0" w:color="auto"/>
              <w:left w:val="single" w:sz="4" w:space="0" w:color="auto"/>
              <w:bottom w:val="single" w:sz="4" w:space="0" w:color="auto"/>
            </w:tcBorders>
            <w:noWrap/>
            <w:tcMar>
              <w:top w:w="108" w:type="dxa"/>
              <w:bottom w:w="108" w:type="dxa"/>
            </w:tcMar>
          </w:tcPr>
          <w:p w14:paraId="7363BAFC" w14:textId="3E0ED6D6" w:rsidR="00ED7348" w:rsidRPr="007604D8" w:rsidRDefault="00ED7348" w:rsidP="00E35EB0">
            <w:pPr>
              <w:spacing w:after="40"/>
              <w:rPr>
                <w:rStyle w:val="Questionlabel"/>
                <w:b w:val="0"/>
                <w:bCs w:val="0"/>
                <w:color w:val="auto"/>
                <w:lang w:eastAsia="en-AU"/>
              </w:rPr>
            </w:pPr>
            <w:r w:rsidRPr="007604D8">
              <w:rPr>
                <w:rStyle w:val="Questionlabel"/>
                <w:b w:val="0"/>
                <w:bCs w:val="0"/>
                <w:color w:val="auto"/>
              </w:rPr>
              <w:t>Date Referred</w:t>
            </w:r>
            <w:r>
              <w:rPr>
                <w:rStyle w:val="Questionlabel"/>
                <w:b w:val="0"/>
                <w:bCs w:val="0"/>
                <w:color w:val="auto"/>
              </w:rPr>
              <w:t>:</w:t>
            </w:r>
          </w:p>
        </w:tc>
        <w:tc>
          <w:tcPr>
            <w:tcW w:w="3479" w:type="dxa"/>
            <w:tcBorders>
              <w:top w:val="single" w:sz="4" w:space="0" w:color="auto"/>
              <w:bottom w:val="single" w:sz="4" w:space="0" w:color="auto"/>
              <w:right w:val="single" w:sz="4" w:space="0" w:color="auto"/>
            </w:tcBorders>
            <w:noWrap/>
            <w:tcMar>
              <w:top w:w="108" w:type="dxa"/>
              <w:bottom w:w="108" w:type="dxa"/>
            </w:tcMar>
          </w:tcPr>
          <w:p w14:paraId="7388489F" w14:textId="7A74A585" w:rsidR="00ED7348" w:rsidRPr="007604D8" w:rsidRDefault="00ED7348" w:rsidP="00E35EB0">
            <w:pPr>
              <w:spacing w:after="40"/>
              <w:rPr>
                <w:lang w:eastAsia="en-AU"/>
              </w:rPr>
            </w:pPr>
            <w:r w:rsidRPr="007604D8">
              <w:rPr>
                <w:lang w:eastAsia="en-AU"/>
              </w:rPr>
              <w:t>Date Completed</w:t>
            </w:r>
            <w:r>
              <w:rPr>
                <w:lang w:eastAsia="en-AU"/>
              </w:rPr>
              <w:t>:</w:t>
            </w:r>
          </w:p>
        </w:tc>
        <w:tc>
          <w:tcPr>
            <w:tcW w:w="3398" w:type="dxa"/>
            <w:gridSpan w:val="2"/>
            <w:vMerge w:val="restart"/>
            <w:tcBorders>
              <w:top w:val="single" w:sz="4" w:space="0" w:color="auto"/>
              <w:right w:val="single" w:sz="4" w:space="0" w:color="auto"/>
            </w:tcBorders>
          </w:tcPr>
          <w:p w14:paraId="7A1B5C07" w14:textId="17177874" w:rsidR="00ED7348" w:rsidRPr="007604D8" w:rsidRDefault="00ED7348" w:rsidP="007604D8">
            <w:pPr>
              <w:spacing w:after="40"/>
              <w:rPr>
                <w:lang w:eastAsia="en-AU"/>
              </w:rPr>
            </w:pPr>
          </w:p>
        </w:tc>
      </w:tr>
      <w:tr w:rsidR="00ED7348" w:rsidRPr="007A5EFD" w14:paraId="04288752" w14:textId="07085697" w:rsidTr="00ED7348">
        <w:trPr>
          <w:cantSplit/>
          <w:trHeight w:val="27"/>
        </w:trPr>
        <w:tc>
          <w:tcPr>
            <w:tcW w:w="3471" w:type="dxa"/>
            <w:gridSpan w:val="3"/>
            <w:tcBorders>
              <w:top w:val="single" w:sz="4" w:space="0" w:color="auto"/>
              <w:left w:val="single" w:sz="4" w:space="0" w:color="auto"/>
              <w:bottom w:val="single" w:sz="4" w:space="0" w:color="auto"/>
            </w:tcBorders>
            <w:noWrap/>
            <w:tcMar>
              <w:top w:w="108" w:type="dxa"/>
              <w:bottom w:w="108" w:type="dxa"/>
            </w:tcMar>
          </w:tcPr>
          <w:p w14:paraId="69908D22" w14:textId="5D1B5BFD" w:rsidR="00ED7348" w:rsidRPr="007604D8" w:rsidRDefault="00ED7348" w:rsidP="007604D8">
            <w:pPr>
              <w:tabs>
                <w:tab w:val="left" w:pos="2805"/>
              </w:tabs>
              <w:spacing w:after="40"/>
              <w:rPr>
                <w:rStyle w:val="Questionlabel"/>
                <w:b w:val="0"/>
                <w:bCs w:val="0"/>
                <w:color w:val="auto"/>
                <w:lang w:eastAsia="en-AU"/>
              </w:rPr>
            </w:pPr>
            <w:r w:rsidRPr="007604D8">
              <w:rPr>
                <w:rStyle w:val="Questionlabel"/>
                <w:b w:val="0"/>
                <w:bCs w:val="0"/>
                <w:color w:val="auto"/>
              </w:rPr>
              <w:t>Invoice Date:</w:t>
            </w:r>
          </w:p>
        </w:tc>
        <w:tc>
          <w:tcPr>
            <w:tcW w:w="3479" w:type="dxa"/>
            <w:tcBorders>
              <w:top w:val="single" w:sz="4" w:space="0" w:color="auto"/>
              <w:bottom w:val="single" w:sz="4" w:space="0" w:color="auto"/>
              <w:right w:val="single" w:sz="4" w:space="0" w:color="auto"/>
            </w:tcBorders>
            <w:noWrap/>
            <w:tcMar>
              <w:top w:w="108" w:type="dxa"/>
              <w:bottom w:w="108" w:type="dxa"/>
            </w:tcMar>
          </w:tcPr>
          <w:p w14:paraId="2F37A102" w14:textId="175C2F98" w:rsidR="00ED7348" w:rsidRPr="007604D8" w:rsidRDefault="00ED7348" w:rsidP="00E35EB0">
            <w:pPr>
              <w:spacing w:after="40"/>
              <w:rPr>
                <w:lang w:eastAsia="en-AU"/>
              </w:rPr>
            </w:pPr>
            <w:r w:rsidRPr="007604D8">
              <w:rPr>
                <w:rStyle w:val="Questionlabel"/>
                <w:b w:val="0"/>
                <w:bCs w:val="0"/>
                <w:color w:val="auto"/>
              </w:rPr>
              <w:t>Invoice Number:</w:t>
            </w:r>
          </w:p>
        </w:tc>
        <w:tc>
          <w:tcPr>
            <w:tcW w:w="3398" w:type="dxa"/>
            <w:gridSpan w:val="2"/>
            <w:vMerge/>
            <w:tcBorders>
              <w:bottom w:val="single" w:sz="4" w:space="0" w:color="auto"/>
              <w:right w:val="single" w:sz="4" w:space="0" w:color="auto"/>
            </w:tcBorders>
          </w:tcPr>
          <w:p w14:paraId="65EE8A50" w14:textId="7F5C683A" w:rsidR="00ED7348" w:rsidRPr="007604D8" w:rsidRDefault="00ED7348" w:rsidP="007604D8">
            <w:pPr>
              <w:tabs>
                <w:tab w:val="center" w:pos="1591"/>
              </w:tabs>
              <w:spacing w:after="40"/>
              <w:rPr>
                <w:lang w:eastAsia="en-AU"/>
              </w:rPr>
            </w:pPr>
          </w:p>
        </w:tc>
      </w:tr>
      <w:tr w:rsidR="00872B4E" w:rsidRPr="007A5EFD" w14:paraId="778A343D" w14:textId="77777777" w:rsidTr="00ED7348">
        <w:trPr>
          <w:cantSplit/>
          <w:trHeight w:val="727"/>
        </w:trPr>
        <w:tc>
          <w:tcPr>
            <w:tcW w:w="10348" w:type="dxa"/>
            <w:gridSpan w:val="6"/>
            <w:tcBorders>
              <w:top w:val="nil"/>
              <w:left w:val="nil"/>
              <w:bottom w:val="nil"/>
              <w:right w:val="single" w:sz="4" w:space="0" w:color="auto"/>
            </w:tcBorders>
            <w:noWrap/>
            <w:tcMar>
              <w:left w:w="0" w:type="dxa"/>
              <w:right w:w="0" w:type="dxa"/>
            </w:tcMar>
          </w:tcPr>
          <w:p w14:paraId="4EA08974" w14:textId="77777777" w:rsidR="007604D8" w:rsidRPr="00000AB1" w:rsidRDefault="007604D8" w:rsidP="007604D8">
            <w:pPr>
              <w:spacing w:after="160" w:line="278" w:lineRule="auto"/>
              <w:rPr>
                <w:color w:val="1F1F5F"/>
                <w:sz w:val="36"/>
                <w:szCs w:val="36"/>
              </w:rPr>
            </w:pPr>
            <w:r w:rsidRPr="004A4469">
              <w:rPr>
                <w:color w:val="1F1F5F"/>
                <w:sz w:val="36"/>
                <w:szCs w:val="36"/>
              </w:rPr>
              <w:lastRenderedPageBreak/>
              <w:t xml:space="preserve">Further information </w:t>
            </w:r>
          </w:p>
          <w:p w14:paraId="7FC61834" w14:textId="77777777" w:rsidR="007604D8" w:rsidRDefault="007604D8" w:rsidP="007604D8">
            <w:pPr>
              <w:pStyle w:val="Tablenumberlistlevel7"/>
              <w:shd w:val="clear" w:color="auto" w:fill="FFFFFF" w:themeFill="background1"/>
              <w:ind w:left="284"/>
            </w:pPr>
            <w:r w:rsidRPr="00602C72">
              <w:t xml:space="preserve">Effective </w:t>
            </w:r>
            <w:r>
              <w:t>Tuesday 1 July</w:t>
            </w:r>
            <w:r w:rsidRPr="00602C72">
              <w:t xml:space="preserve"> 2</w:t>
            </w:r>
            <w:r>
              <w:t>026</w:t>
            </w:r>
            <w:r w:rsidRPr="00602C72">
              <w:t xml:space="preserve">, the existing fees and charges will be applicable for reviews of all submitted Fire Engineering Briefs and Reports in line with Fire and Emergency Regulations, Schedule 4, Part 5 &amp; 6. </w:t>
            </w:r>
          </w:p>
          <w:p w14:paraId="6D9B86C3" w14:textId="77777777" w:rsidR="007604D8" w:rsidRDefault="007604D8" w:rsidP="007604D8">
            <w:pPr>
              <w:pStyle w:val="Tablenumberlistlevel7"/>
              <w:numPr>
                <w:ilvl w:val="0"/>
                <w:numId w:val="0"/>
              </w:numPr>
              <w:ind w:left="284"/>
            </w:pPr>
          </w:p>
          <w:p w14:paraId="028DDB0F" w14:textId="77777777" w:rsidR="007604D8" w:rsidRDefault="007604D8" w:rsidP="007604D8">
            <w:pPr>
              <w:pStyle w:val="Tablenumberlistlevel1"/>
            </w:pPr>
            <w:r>
              <w:t xml:space="preserve">Please note: Fees will be invoiced per review independent of applications for Building Fire Safety Report. The invoice will be forwarded to the applicant. NTFRS will not invoice third parties for any Fire Safety related applications; all invoices will be addressed to the applicant. </w:t>
            </w:r>
          </w:p>
          <w:p w14:paraId="17197770" w14:textId="77777777" w:rsidR="007604D8" w:rsidRDefault="007604D8" w:rsidP="007604D8"/>
          <w:p w14:paraId="4707C4E1" w14:textId="77777777" w:rsidR="007604D8" w:rsidRDefault="007604D8" w:rsidP="007604D8">
            <w:r>
              <w:t xml:space="preserve">Current schedule of fees can be viewed at </w:t>
            </w:r>
            <w:hyperlink r:id="rId9" w:history="1">
              <w:r w:rsidRPr="000A4E96">
                <w:rPr>
                  <w:rStyle w:val="Hyperlink"/>
                </w:rPr>
                <w:t>https://pfes.nt.gov.au/fire-and-rescue-service/publications</w:t>
              </w:r>
            </w:hyperlink>
            <w:r>
              <w:t>.</w:t>
            </w:r>
          </w:p>
          <w:p w14:paraId="1018B745" w14:textId="77777777" w:rsidR="007604D8" w:rsidRDefault="007604D8" w:rsidP="007604D8"/>
          <w:p w14:paraId="1F3B8924" w14:textId="77777777" w:rsidR="007604D8" w:rsidRDefault="007604D8" w:rsidP="007604D8">
            <w:r>
              <w:t>3. This form must be signed by the applicant.</w:t>
            </w:r>
          </w:p>
          <w:p w14:paraId="4A08F0F6" w14:textId="77777777" w:rsidR="007604D8" w:rsidRDefault="007604D8" w:rsidP="007604D8">
            <w:r>
              <w:t>I declare that I am the applicant; and:</w:t>
            </w:r>
          </w:p>
          <w:p w14:paraId="5410E0C3" w14:textId="77777777" w:rsidR="007604D8" w:rsidRDefault="007604D8" w:rsidP="007604D8">
            <w:pPr>
              <w:pStyle w:val="ListParagraph"/>
              <w:numPr>
                <w:ilvl w:val="0"/>
                <w:numId w:val="12"/>
              </w:numPr>
              <w:spacing w:before="240" w:after="20"/>
            </w:pPr>
            <w:r>
              <w:t>I have read and understood the information provided in the current schedule of fees section of this application form.</w:t>
            </w:r>
          </w:p>
          <w:p w14:paraId="268B790D" w14:textId="77777777" w:rsidR="007604D8" w:rsidRDefault="007604D8" w:rsidP="007604D8">
            <w:pPr>
              <w:pStyle w:val="ListParagraph"/>
              <w:numPr>
                <w:ilvl w:val="0"/>
                <w:numId w:val="12"/>
              </w:numPr>
              <w:spacing w:before="240" w:after="20"/>
            </w:pPr>
            <w:r>
              <w:t>I understand that I will be liable to pay the fees incurred in respect of this application.</w:t>
            </w:r>
          </w:p>
          <w:p w14:paraId="4FAFA3E4" w14:textId="77777777" w:rsidR="007604D8" w:rsidRDefault="007604D8" w:rsidP="007604D8">
            <w:pPr>
              <w:pStyle w:val="ListParagraph"/>
              <w:numPr>
                <w:ilvl w:val="0"/>
                <w:numId w:val="12"/>
              </w:numPr>
              <w:spacing w:before="240" w:after="20"/>
            </w:pPr>
            <w:r>
              <w:t>I understand that I will be liable for knowingly making any false or misleading statement or providing any false or misleading information to the NTFRS carrying out functions under the Fire and Emergency Act 1996 and Fire and Emergency Regulations 1996.</w:t>
            </w:r>
          </w:p>
          <w:p w14:paraId="202F3633" w14:textId="77777777" w:rsidR="007604D8" w:rsidRDefault="007604D8" w:rsidP="007604D8">
            <w:pPr>
              <w:pStyle w:val="ListParagraph"/>
              <w:numPr>
                <w:ilvl w:val="0"/>
                <w:numId w:val="12"/>
              </w:numPr>
              <w:spacing w:before="240" w:after="20"/>
            </w:pPr>
            <w:r>
              <w:t>I warrant that as far as I am aware, having made reasonable enquiries and relying on information from third parties, the information in this application is true and correct.</w:t>
            </w:r>
          </w:p>
          <w:p w14:paraId="4E3F0A3C" w14:textId="77777777" w:rsidR="007604D8" w:rsidRDefault="007604D8" w:rsidP="007604D8">
            <w:pPr>
              <w:pStyle w:val="ListParagraph"/>
              <w:numPr>
                <w:ilvl w:val="0"/>
                <w:numId w:val="13"/>
              </w:numPr>
              <w:spacing w:before="240" w:after="20"/>
            </w:pPr>
            <w:r>
              <w:t xml:space="preserve">The owner of the property which is the subject of this application (if not </w:t>
            </w:r>
            <w:proofErr w:type="gramStart"/>
            <w:r>
              <w:t>myself</w:t>
            </w:r>
            <w:proofErr w:type="gramEnd"/>
            <w:r>
              <w:t>) has been notified of this application.</w:t>
            </w:r>
          </w:p>
          <w:p w14:paraId="6378731E" w14:textId="77777777" w:rsidR="007604D8" w:rsidRDefault="007604D8" w:rsidP="007604D8"/>
          <w:p w14:paraId="1EE51F24" w14:textId="77777777" w:rsidR="007604D8" w:rsidRDefault="007604D8" w:rsidP="007604D8"/>
          <w:p w14:paraId="56E8685E" w14:textId="77777777" w:rsidR="007604D8" w:rsidRDefault="007604D8" w:rsidP="007604D8">
            <w:pPr>
              <w:jc w:val="center"/>
            </w:pPr>
            <w:r>
              <w:t>Applicant’s Signature: _____________________________________________________</w:t>
            </w:r>
          </w:p>
          <w:p w14:paraId="2CF8B225" w14:textId="77777777" w:rsidR="007604D8" w:rsidRDefault="007604D8" w:rsidP="007604D8">
            <w:pPr>
              <w:jc w:val="center"/>
            </w:pPr>
          </w:p>
          <w:p w14:paraId="5BD700AB" w14:textId="77777777" w:rsidR="007604D8" w:rsidRDefault="007604D8" w:rsidP="007604D8">
            <w:pPr>
              <w:jc w:val="center"/>
            </w:pPr>
            <w:r>
              <w:t>Applicant’s Name (Printed): _________________________________________________</w:t>
            </w:r>
          </w:p>
          <w:p w14:paraId="6241880B" w14:textId="77777777" w:rsidR="007604D8" w:rsidRDefault="007604D8" w:rsidP="007604D8">
            <w:pPr>
              <w:jc w:val="center"/>
            </w:pPr>
          </w:p>
          <w:p w14:paraId="070D0BBB" w14:textId="77777777" w:rsidR="007604D8" w:rsidRPr="001D0876" w:rsidRDefault="007604D8" w:rsidP="007604D8">
            <w:pPr>
              <w:jc w:val="center"/>
            </w:pPr>
            <w:r>
              <w:t>Date: _________________________________________</w:t>
            </w:r>
          </w:p>
          <w:p w14:paraId="038A9BDE" w14:textId="77777777" w:rsidR="009C2B39" w:rsidRPr="00F15931" w:rsidRDefault="009C2B39" w:rsidP="00E35EB0">
            <w:pPr>
              <w:widowControl w:val="0"/>
              <w:spacing w:after="40"/>
              <w:rPr>
                <w:lang w:eastAsia="en-AU"/>
              </w:rPr>
            </w:pPr>
          </w:p>
        </w:tc>
      </w:tr>
      <w:tr w:rsidR="00872B4E" w:rsidRPr="007A5EFD" w14:paraId="6B78C8B3" w14:textId="77777777" w:rsidTr="00BC6F8D">
        <w:trPr>
          <w:cantSplit/>
          <w:trHeight w:val="28"/>
        </w:trPr>
        <w:tc>
          <w:tcPr>
            <w:tcW w:w="10348" w:type="dxa"/>
            <w:gridSpan w:val="6"/>
            <w:tcBorders>
              <w:top w:val="nil"/>
              <w:left w:val="nil"/>
              <w:bottom w:val="nil"/>
              <w:right w:val="nil"/>
            </w:tcBorders>
            <w:noWrap/>
            <w:tcMar>
              <w:left w:w="0" w:type="dxa"/>
              <w:right w:w="0" w:type="dxa"/>
            </w:tcMar>
          </w:tcPr>
          <w:p w14:paraId="0C0308E4" w14:textId="77777777" w:rsidR="00872B4E" w:rsidRPr="00E35EB0" w:rsidRDefault="009B1BF1" w:rsidP="00BC6F8D">
            <w:pPr>
              <w:pStyle w:val="Subtitle0"/>
              <w:rPr>
                <w:rStyle w:val="Hidden"/>
              </w:rPr>
            </w:pPr>
            <w:r w:rsidRPr="00E35EB0">
              <w:rPr>
                <w:rStyle w:val="Hidden"/>
              </w:rPr>
              <w:t>End of form</w:t>
            </w:r>
          </w:p>
        </w:tc>
      </w:tr>
    </w:tbl>
    <w:p w14:paraId="250F12C5" w14:textId="77777777" w:rsidR="009C2B39" w:rsidRDefault="009C2B39" w:rsidP="009B1BF1"/>
    <w:sectPr w:rsidR="009C2B39" w:rsidSect="007F2E34">
      <w:footerReference w:type="default" r:id="rId10"/>
      <w:headerReference w:type="first" r:id="rId11"/>
      <w:footerReference w:type="first" r:id="rId12"/>
      <w:pgSz w:w="11906" w:h="16838" w:code="9"/>
      <w:pgMar w:top="1800" w:right="794" w:bottom="794" w:left="794" w:header="787"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E8322" w14:textId="77777777" w:rsidR="003513DD" w:rsidRDefault="003513DD" w:rsidP="007332FF">
      <w:r>
        <w:separator/>
      </w:r>
    </w:p>
  </w:endnote>
  <w:endnote w:type="continuationSeparator" w:id="0">
    <w:p w14:paraId="182D0B72" w14:textId="77777777" w:rsidR="003513DD" w:rsidRDefault="003513DD"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863F6"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Pr>
    <w:tblGrid>
      <w:gridCol w:w="10318"/>
    </w:tblGrid>
    <w:tr w:rsidR="002645D5" w:rsidRPr="00132658" w14:paraId="4BFF9D9F" w14:textId="77777777" w:rsidTr="001B3D22">
      <w:trPr>
        <w:cantSplit/>
        <w:trHeight w:hRule="exact" w:val="850"/>
      </w:trPr>
      <w:tc>
        <w:tcPr>
          <w:tcW w:w="10318" w:type="dxa"/>
          <w:vAlign w:val="bottom"/>
        </w:tcPr>
        <w:p w14:paraId="05ACA9ED" w14:textId="2A70F159" w:rsidR="002645D5" w:rsidRPr="00AC4488" w:rsidRDefault="009034F0" w:rsidP="007604D8">
          <w:pPr>
            <w:spacing w:after="0"/>
            <w:rPr>
              <w:rStyle w:val="PageNumber"/>
            </w:rPr>
          </w:pPr>
          <w:r>
            <w:rPr>
              <w:rStyle w:val="PageNumber"/>
            </w:rPr>
            <w:t>NT Fire and Rescue Service</w:t>
          </w:r>
          <w:r w:rsidR="001B3D22" w:rsidRPr="001B3D22">
            <w:rPr>
              <w:rStyle w:val="PageNumber"/>
            </w:rPr>
            <w:t xml:space="preserve"> </w:t>
          </w:r>
          <w:r w:rsidR="007604D8">
            <w:rPr>
              <w:rStyle w:val="PageNumber"/>
            </w:rPr>
            <w:t xml:space="preserve">     </w:t>
          </w:r>
          <w:r w:rsidR="002645D5" w:rsidRPr="00AC4488">
            <w:rPr>
              <w:rStyle w:val="PageNumber"/>
            </w:rPr>
            <w:t xml:space="preserve">Page </w:t>
          </w:r>
          <w:r w:rsidR="002645D5" w:rsidRPr="00AC4488">
            <w:rPr>
              <w:rStyle w:val="PageNumber"/>
            </w:rPr>
            <w:fldChar w:fldCharType="begin"/>
          </w:r>
          <w:r w:rsidR="002645D5" w:rsidRPr="00AC4488">
            <w:rPr>
              <w:rStyle w:val="PageNumber"/>
            </w:rPr>
            <w:instrText xml:space="preserve"> PAGE  \* Arabic  \* MERGEFORMAT </w:instrText>
          </w:r>
          <w:r w:rsidR="002645D5" w:rsidRPr="00AC4488">
            <w:rPr>
              <w:rStyle w:val="PageNumber"/>
            </w:rPr>
            <w:fldChar w:fldCharType="separate"/>
          </w:r>
          <w:r w:rsidR="001161A4">
            <w:rPr>
              <w:rStyle w:val="PageNumber"/>
              <w:noProof/>
            </w:rPr>
            <w:t>2</w:t>
          </w:r>
          <w:r w:rsidR="002645D5" w:rsidRPr="00AC4488">
            <w:rPr>
              <w:rStyle w:val="PageNumber"/>
            </w:rPr>
            <w:fldChar w:fldCharType="end"/>
          </w:r>
          <w:r w:rsidR="002645D5" w:rsidRPr="00AC4488">
            <w:rPr>
              <w:rStyle w:val="PageNumber"/>
            </w:rPr>
            <w:t xml:space="preserve"> of </w:t>
          </w:r>
          <w:r w:rsidR="002645D5" w:rsidRPr="00AC4488">
            <w:rPr>
              <w:rStyle w:val="PageNumber"/>
            </w:rPr>
            <w:fldChar w:fldCharType="begin"/>
          </w:r>
          <w:r w:rsidR="002645D5" w:rsidRPr="00AC4488">
            <w:rPr>
              <w:rStyle w:val="PageNumber"/>
            </w:rPr>
            <w:instrText xml:space="preserve"> NUMPAGES  \* Arabic  \* MERGEFORMAT </w:instrText>
          </w:r>
          <w:r w:rsidR="002645D5" w:rsidRPr="00AC4488">
            <w:rPr>
              <w:rStyle w:val="PageNumber"/>
            </w:rPr>
            <w:fldChar w:fldCharType="separate"/>
          </w:r>
          <w:r w:rsidR="001161A4">
            <w:rPr>
              <w:rStyle w:val="PageNumber"/>
              <w:noProof/>
            </w:rPr>
            <w:t>2</w:t>
          </w:r>
          <w:r w:rsidR="002645D5" w:rsidRPr="00AC4488">
            <w:rPr>
              <w:rStyle w:val="PageNumber"/>
            </w:rPr>
            <w:fldChar w:fldCharType="end"/>
          </w:r>
        </w:p>
      </w:tc>
    </w:tr>
  </w:tbl>
  <w:p w14:paraId="284EC344" w14:textId="77777777" w:rsidR="002645D5" w:rsidRPr="00B11C67" w:rsidRDefault="002645D5" w:rsidP="002645D5">
    <w:pPr>
      <w:pStyle w:val="Footer"/>
      <w:rPr>
        <w:sz w:val="4"/>
        <w:szCs w:val="4"/>
      </w:rPr>
    </w:pPr>
  </w:p>
  <w:p w14:paraId="70A5CDC2"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F188B"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Pr>
    <w:tblGrid>
      <w:gridCol w:w="10318"/>
    </w:tblGrid>
    <w:tr w:rsidR="007604D8" w:rsidRPr="00132658" w14:paraId="02FBE3EE" w14:textId="77777777" w:rsidTr="0040134B">
      <w:trPr>
        <w:cantSplit/>
        <w:trHeight w:hRule="exact" w:val="1134"/>
      </w:trPr>
      <w:tc>
        <w:tcPr>
          <w:tcW w:w="10318" w:type="dxa"/>
          <w:tcBorders>
            <w:top w:val="single" w:sz="4" w:space="0" w:color="auto"/>
          </w:tcBorders>
          <w:vAlign w:val="bottom"/>
        </w:tcPr>
        <w:p w14:paraId="696AEC82" w14:textId="14E35AE5" w:rsidR="007604D8" w:rsidRPr="00CE30CF" w:rsidRDefault="007604D8" w:rsidP="002645D5">
          <w:pPr>
            <w:spacing w:after="0"/>
            <w:rPr>
              <w:rStyle w:val="PageNumber"/>
            </w:rPr>
          </w:pPr>
          <w:r>
            <w:rPr>
              <w:rStyle w:val="PageNumber"/>
            </w:rPr>
            <w:t>NT Fire and Rescue Service</w:t>
          </w:r>
          <w:r w:rsidRPr="001B3D22">
            <w:rPr>
              <w:rStyle w:val="PageNumber"/>
            </w:rPr>
            <w:t xml:space="preserve"> </w:t>
          </w:r>
          <w:r>
            <w:rPr>
              <w:rStyle w:val="PageNumber"/>
            </w:rPr>
            <w:t xml:space="preserve">     </w:t>
          </w: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Pr>
              <w:rStyle w:val="PageNumber"/>
              <w:noProof/>
            </w:rPr>
            <w:t>1</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515D4A65" w14:textId="2DE5F168" w:rsidR="007604D8" w:rsidRPr="001E14EB" w:rsidRDefault="007604D8" w:rsidP="002645D5">
          <w:pPr>
            <w:spacing w:after="0"/>
            <w:jc w:val="right"/>
          </w:pPr>
          <w:r w:rsidRPr="00785C24">
            <w:rPr>
              <w:rStyle w:val="PageNumber"/>
              <w:noProof/>
              <w:lang w:eastAsia="en-AU"/>
            </w:rPr>
            <w:t xml:space="preserve"> </w:t>
          </w:r>
        </w:p>
      </w:tc>
    </w:tr>
  </w:tbl>
  <w:p w14:paraId="1463CFC5"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46790" w14:textId="77777777" w:rsidR="003513DD" w:rsidRDefault="003513DD" w:rsidP="007332FF">
      <w:r>
        <w:separator/>
      </w:r>
    </w:p>
  </w:footnote>
  <w:footnote w:type="continuationSeparator" w:id="0">
    <w:p w14:paraId="66591C53" w14:textId="77777777" w:rsidR="003513DD" w:rsidRDefault="003513DD"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E0F07" w14:textId="37F3C67C" w:rsidR="00E35EB0" w:rsidRDefault="007D2176">
    <w:pPr>
      <w:pStyle w:val="Header"/>
    </w:pPr>
    <w:r>
      <w:rPr>
        <w:noProof/>
      </w:rPr>
      <w:drawing>
        <wp:anchor distT="0" distB="0" distL="114300" distR="114300" simplePos="0" relativeHeight="251658240" behindDoc="0" locked="0" layoutInCell="1" allowOverlap="1" wp14:anchorId="1E1249A2" wp14:editId="0A2D7A41">
          <wp:simplePos x="0" y="0"/>
          <wp:positionH relativeFrom="column">
            <wp:posOffset>635</wp:posOffset>
          </wp:positionH>
          <wp:positionV relativeFrom="paragraph">
            <wp:posOffset>-223520</wp:posOffset>
          </wp:positionV>
          <wp:extent cx="6551930" cy="695960"/>
          <wp:effectExtent l="0" t="0" r="1270" b="8890"/>
          <wp:wrapSquare wrapText="bothSides"/>
          <wp:docPr id="233399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399055" name="Picture 233399055"/>
                  <pic:cNvPicPr/>
                </pic:nvPicPr>
                <pic:blipFill>
                  <a:blip r:embed="rId1">
                    <a:extLst>
                      <a:ext uri="{28A0092B-C50C-407E-A947-70E740481C1C}">
                        <a14:useLocalDpi xmlns:a14="http://schemas.microsoft.com/office/drawing/2010/main" val="0"/>
                      </a:ext>
                    </a:extLst>
                  </a:blip>
                  <a:stretch>
                    <a:fillRect/>
                  </a:stretch>
                </pic:blipFill>
                <pic:spPr>
                  <a:xfrm>
                    <a:off x="0" y="0"/>
                    <a:ext cx="6551930" cy="6959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0F527ABE"/>
    <w:multiLevelType w:val="hybridMultilevel"/>
    <w:tmpl w:val="09FC51A8"/>
    <w:lvl w:ilvl="0" w:tplc="0C090001">
      <w:start w:val="1"/>
      <w:numFmt w:val="bullet"/>
      <w:lvlText w:val=""/>
      <w:lvlJc w:val="left"/>
      <w:pPr>
        <w:ind w:left="1431" w:hanging="360"/>
      </w:pPr>
      <w:rPr>
        <w:rFonts w:ascii="Symbol" w:hAnsi="Symbol" w:hint="default"/>
      </w:rPr>
    </w:lvl>
    <w:lvl w:ilvl="1" w:tplc="FFFFFFFF" w:tentative="1">
      <w:start w:val="1"/>
      <w:numFmt w:val="bullet"/>
      <w:lvlText w:val="o"/>
      <w:lvlJc w:val="left"/>
      <w:pPr>
        <w:ind w:left="2151" w:hanging="360"/>
      </w:pPr>
      <w:rPr>
        <w:rFonts w:ascii="Courier New" w:hAnsi="Courier New" w:cs="Courier New" w:hint="default"/>
      </w:rPr>
    </w:lvl>
    <w:lvl w:ilvl="2" w:tplc="FFFFFFFF" w:tentative="1">
      <w:start w:val="1"/>
      <w:numFmt w:val="bullet"/>
      <w:lvlText w:val=""/>
      <w:lvlJc w:val="left"/>
      <w:pPr>
        <w:ind w:left="2871" w:hanging="360"/>
      </w:pPr>
      <w:rPr>
        <w:rFonts w:ascii="Wingdings" w:hAnsi="Wingdings" w:hint="default"/>
      </w:rPr>
    </w:lvl>
    <w:lvl w:ilvl="3" w:tplc="FFFFFFFF" w:tentative="1">
      <w:start w:val="1"/>
      <w:numFmt w:val="bullet"/>
      <w:lvlText w:val=""/>
      <w:lvlJc w:val="left"/>
      <w:pPr>
        <w:ind w:left="3591" w:hanging="360"/>
      </w:pPr>
      <w:rPr>
        <w:rFonts w:ascii="Symbol" w:hAnsi="Symbol" w:hint="default"/>
      </w:rPr>
    </w:lvl>
    <w:lvl w:ilvl="4" w:tplc="FFFFFFFF" w:tentative="1">
      <w:start w:val="1"/>
      <w:numFmt w:val="bullet"/>
      <w:lvlText w:val="o"/>
      <w:lvlJc w:val="left"/>
      <w:pPr>
        <w:ind w:left="4311" w:hanging="360"/>
      </w:pPr>
      <w:rPr>
        <w:rFonts w:ascii="Courier New" w:hAnsi="Courier New" w:cs="Courier New" w:hint="default"/>
      </w:rPr>
    </w:lvl>
    <w:lvl w:ilvl="5" w:tplc="FFFFFFFF" w:tentative="1">
      <w:start w:val="1"/>
      <w:numFmt w:val="bullet"/>
      <w:lvlText w:val=""/>
      <w:lvlJc w:val="left"/>
      <w:pPr>
        <w:ind w:left="5031" w:hanging="360"/>
      </w:pPr>
      <w:rPr>
        <w:rFonts w:ascii="Wingdings" w:hAnsi="Wingdings" w:hint="default"/>
      </w:rPr>
    </w:lvl>
    <w:lvl w:ilvl="6" w:tplc="FFFFFFFF" w:tentative="1">
      <w:start w:val="1"/>
      <w:numFmt w:val="bullet"/>
      <w:lvlText w:val=""/>
      <w:lvlJc w:val="left"/>
      <w:pPr>
        <w:ind w:left="5751" w:hanging="360"/>
      </w:pPr>
      <w:rPr>
        <w:rFonts w:ascii="Symbol" w:hAnsi="Symbol" w:hint="default"/>
      </w:rPr>
    </w:lvl>
    <w:lvl w:ilvl="7" w:tplc="FFFFFFFF" w:tentative="1">
      <w:start w:val="1"/>
      <w:numFmt w:val="bullet"/>
      <w:lvlText w:val="o"/>
      <w:lvlJc w:val="left"/>
      <w:pPr>
        <w:ind w:left="6471" w:hanging="360"/>
      </w:pPr>
      <w:rPr>
        <w:rFonts w:ascii="Courier New" w:hAnsi="Courier New" w:cs="Courier New" w:hint="default"/>
      </w:rPr>
    </w:lvl>
    <w:lvl w:ilvl="8" w:tplc="FFFFFFFF" w:tentative="1">
      <w:start w:val="1"/>
      <w:numFmt w:val="bullet"/>
      <w:lvlText w:val=""/>
      <w:lvlJc w:val="left"/>
      <w:pPr>
        <w:ind w:left="7191" w:hanging="360"/>
      </w:pPr>
      <w:rPr>
        <w:rFonts w:ascii="Wingdings" w:hAnsi="Wingdings" w:hint="default"/>
      </w:rPr>
    </w:lvl>
  </w:abstractNum>
  <w:abstractNum w:abstractNumId="3" w15:restartNumberingAfterBreak="0">
    <w:nsid w:val="100244A1"/>
    <w:multiLevelType w:val="multilevel"/>
    <w:tmpl w:val="0C78A7AC"/>
    <w:name w:val="NTG Table Bullet List332"/>
    <w:numStyleLink w:val="Tablebulletlist"/>
  </w:abstractNum>
  <w:abstractNum w:abstractNumId="4" w15:restartNumberingAfterBreak="0">
    <w:nsid w:val="1012237B"/>
    <w:multiLevelType w:val="multilevel"/>
    <w:tmpl w:val="0C78A7AC"/>
    <w:name w:val="NTG Table Bullet List32"/>
    <w:numStyleLink w:val="Tablebulletlist"/>
  </w:abstractNum>
  <w:abstractNum w:abstractNumId="5" w15:restartNumberingAfterBreak="0">
    <w:nsid w:val="15E93577"/>
    <w:multiLevelType w:val="multilevel"/>
    <w:tmpl w:val="4E6AC8F6"/>
    <w:name w:val="NTG Table Bullet List33222222"/>
    <w:numStyleLink w:val="Numberlist"/>
  </w:abstractNum>
  <w:abstractNum w:abstractNumId="6" w15:restartNumberingAfterBreak="0">
    <w:nsid w:val="18D26C06"/>
    <w:multiLevelType w:val="multilevel"/>
    <w:tmpl w:val="3E5E177A"/>
    <w:name w:val="NTG Table Bullet List33222222222222222"/>
    <w:numStyleLink w:val="Tablenumberlist"/>
  </w:abstractNum>
  <w:abstractNum w:abstractNumId="7" w15:restartNumberingAfterBreak="0">
    <w:nsid w:val="19533A06"/>
    <w:multiLevelType w:val="multilevel"/>
    <w:tmpl w:val="3928FD02"/>
    <w:name w:val="NTG Table Bullet List3222"/>
    <w:numStyleLink w:val="Bulletlist"/>
  </w:abstractNum>
  <w:abstractNum w:abstractNumId="8"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9" w15:restartNumberingAfterBreak="0">
    <w:nsid w:val="1B26429D"/>
    <w:multiLevelType w:val="multilevel"/>
    <w:tmpl w:val="3E5E177A"/>
    <w:name w:val="NTG Table Bullet List33222222222"/>
    <w:numStyleLink w:val="Tablenumberlist"/>
  </w:abstractNum>
  <w:abstractNum w:abstractNumId="10" w15:restartNumberingAfterBreak="0">
    <w:nsid w:val="1B86276C"/>
    <w:multiLevelType w:val="multilevel"/>
    <w:tmpl w:val="3928FD02"/>
    <w:name w:val="NTG Table Bullet List32223"/>
    <w:numStyleLink w:val="Bulletlist"/>
  </w:abstractNum>
  <w:abstractNum w:abstractNumId="11" w15:restartNumberingAfterBreak="0">
    <w:nsid w:val="1D0744AE"/>
    <w:multiLevelType w:val="multilevel"/>
    <w:tmpl w:val="3E5E177A"/>
    <w:name w:val="NTG Table Bullet List3222322"/>
    <w:numStyleLink w:val="Tablenumberlist"/>
  </w:abstractNum>
  <w:abstractNum w:abstractNumId="12"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3" w15:restartNumberingAfterBreak="0">
    <w:nsid w:val="272E3F76"/>
    <w:multiLevelType w:val="multilevel"/>
    <w:tmpl w:val="3E5E177A"/>
    <w:name w:val="NTG Table Bullet List3322"/>
    <w:numStyleLink w:val="Tablenumberlist"/>
  </w:abstractNum>
  <w:abstractNum w:abstractNumId="14" w15:restartNumberingAfterBreak="0">
    <w:nsid w:val="27CE4608"/>
    <w:multiLevelType w:val="multilevel"/>
    <w:tmpl w:val="3E5E177A"/>
    <w:name w:val="NTG Table Bullet List33222"/>
    <w:numStyleLink w:val="Tablenumberlist"/>
  </w:abstractNum>
  <w:abstractNum w:abstractNumId="15" w15:restartNumberingAfterBreak="0">
    <w:nsid w:val="27D83E4D"/>
    <w:multiLevelType w:val="multilevel"/>
    <w:tmpl w:val="3928FD02"/>
    <w:numStyleLink w:val="Bulletlist"/>
  </w:abstractNum>
  <w:abstractNum w:abstractNumId="16"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7" w15:restartNumberingAfterBreak="0">
    <w:nsid w:val="2E693641"/>
    <w:multiLevelType w:val="multilevel"/>
    <w:tmpl w:val="3E5E177A"/>
    <w:name w:val="NTG Table Bullet List33"/>
    <w:numStyleLink w:val="Tablenumberlist"/>
  </w:abstractNum>
  <w:abstractNum w:abstractNumId="18" w15:restartNumberingAfterBreak="0">
    <w:nsid w:val="2EF077BC"/>
    <w:multiLevelType w:val="multilevel"/>
    <w:tmpl w:val="0C78A7AC"/>
    <w:name w:val="NTG Table Bullet List33222222222222222222"/>
    <w:numStyleLink w:val="Tablebulletlist"/>
  </w:abstractNum>
  <w:abstractNum w:abstractNumId="19" w15:restartNumberingAfterBreak="0">
    <w:nsid w:val="32DF44DA"/>
    <w:multiLevelType w:val="multilevel"/>
    <w:tmpl w:val="3E5E177A"/>
    <w:name w:val="NTG Table Bullet List3222323"/>
    <w:numStyleLink w:val="Tablenumberlist"/>
  </w:abstractNum>
  <w:abstractNum w:abstractNumId="20"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1" w15:restartNumberingAfterBreak="0">
    <w:nsid w:val="3BE61945"/>
    <w:multiLevelType w:val="multilevel"/>
    <w:tmpl w:val="3928FD02"/>
    <w:name w:val="NTG Table Bullet List332222222222222222"/>
    <w:numStyleLink w:val="Bulletlist"/>
  </w:abstractNum>
  <w:abstractNum w:abstractNumId="22"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FD3A20"/>
    <w:multiLevelType w:val="multilevel"/>
    <w:tmpl w:val="3E5E177A"/>
    <w:name w:val="NTG Table Bullet List3322222222222"/>
    <w:numStyleLink w:val="Tablenumberlist"/>
  </w:abstractNum>
  <w:abstractNum w:abstractNumId="24"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5"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6" w15:restartNumberingAfterBreak="0">
    <w:nsid w:val="51B972C2"/>
    <w:multiLevelType w:val="hybridMultilevel"/>
    <w:tmpl w:val="93A6D182"/>
    <w:lvl w:ilvl="0" w:tplc="0C090001">
      <w:start w:val="1"/>
      <w:numFmt w:val="bullet"/>
      <w:lvlText w:val=""/>
      <w:lvlJc w:val="left"/>
      <w:pPr>
        <w:ind w:left="1431" w:hanging="360"/>
      </w:pPr>
      <w:rPr>
        <w:rFonts w:ascii="Symbol" w:hAnsi="Symbol" w:hint="default"/>
      </w:rPr>
    </w:lvl>
    <w:lvl w:ilvl="1" w:tplc="FFFFFFFF" w:tentative="1">
      <w:start w:val="1"/>
      <w:numFmt w:val="bullet"/>
      <w:lvlText w:val="o"/>
      <w:lvlJc w:val="left"/>
      <w:pPr>
        <w:ind w:left="2151" w:hanging="360"/>
      </w:pPr>
      <w:rPr>
        <w:rFonts w:ascii="Courier New" w:hAnsi="Courier New" w:cs="Courier New" w:hint="default"/>
      </w:rPr>
    </w:lvl>
    <w:lvl w:ilvl="2" w:tplc="FFFFFFFF" w:tentative="1">
      <w:start w:val="1"/>
      <w:numFmt w:val="bullet"/>
      <w:lvlText w:val=""/>
      <w:lvlJc w:val="left"/>
      <w:pPr>
        <w:ind w:left="2871" w:hanging="360"/>
      </w:pPr>
      <w:rPr>
        <w:rFonts w:ascii="Wingdings" w:hAnsi="Wingdings" w:hint="default"/>
      </w:rPr>
    </w:lvl>
    <w:lvl w:ilvl="3" w:tplc="FFFFFFFF" w:tentative="1">
      <w:start w:val="1"/>
      <w:numFmt w:val="bullet"/>
      <w:lvlText w:val=""/>
      <w:lvlJc w:val="left"/>
      <w:pPr>
        <w:ind w:left="3591" w:hanging="360"/>
      </w:pPr>
      <w:rPr>
        <w:rFonts w:ascii="Symbol" w:hAnsi="Symbol" w:hint="default"/>
      </w:rPr>
    </w:lvl>
    <w:lvl w:ilvl="4" w:tplc="FFFFFFFF" w:tentative="1">
      <w:start w:val="1"/>
      <w:numFmt w:val="bullet"/>
      <w:lvlText w:val="o"/>
      <w:lvlJc w:val="left"/>
      <w:pPr>
        <w:ind w:left="4311" w:hanging="360"/>
      </w:pPr>
      <w:rPr>
        <w:rFonts w:ascii="Courier New" w:hAnsi="Courier New" w:cs="Courier New" w:hint="default"/>
      </w:rPr>
    </w:lvl>
    <w:lvl w:ilvl="5" w:tplc="FFFFFFFF" w:tentative="1">
      <w:start w:val="1"/>
      <w:numFmt w:val="bullet"/>
      <w:lvlText w:val=""/>
      <w:lvlJc w:val="left"/>
      <w:pPr>
        <w:ind w:left="5031" w:hanging="360"/>
      </w:pPr>
      <w:rPr>
        <w:rFonts w:ascii="Wingdings" w:hAnsi="Wingdings" w:hint="default"/>
      </w:rPr>
    </w:lvl>
    <w:lvl w:ilvl="6" w:tplc="FFFFFFFF" w:tentative="1">
      <w:start w:val="1"/>
      <w:numFmt w:val="bullet"/>
      <w:lvlText w:val=""/>
      <w:lvlJc w:val="left"/>
      <w:pPr>
        <w:ind w:left="5751" w:hanging="360"/>
      </w:pPr>
      <w:rPr>
        <w:rFonts w:ascii="Symbol" w:hAnsi="Symbol" w:hint="default"/>
      </w:rPr>
    </w:lvl>
    <w:lvl w:ilvl="7" w:tplc="FFFFFFFF" w:tentative="1">
      <w:start w:val="1"/>
      <w:numFmt w:val="bullet"/>
      <w:lvlText w:val="o"/>
      <w:lvlJc w:val="left"/>
      <w:pPr>
        <w:ind w:left="6471" w:hanging="360"/>
      </w:pPr>
      <w:rPr>
        <w:rFonts w:ascii="Courier New" w:hAnsi="Courier New" w:cs="Courier New" w:hint="default"/>
      </w:rPr>
    </w:lvl>
    <w:lvl w:ilvl="8" w:tplc="FFFFFFFF" w:tentative="1">
      <w:start w:val="1"/>
      <w:numFmt w:val="bullet"/>
      <w:lvlText w:val=""/>
      <w:lvlJc w:val="left"/>
      <w:pPr>
        <w:ind w:left="7191" w:hanging="360"/>
      </w:pPr>
      <w:rPr>
        <w:rFonts w:ascii="Wingdings" w:hAnsi="Wingdings" w:hint="default"/>
      </w:rPr>
    </w:lvl>
  </w:abstractNum>
  <w:abstractNum w:abstractNumId="27" w15:restartNumberingAfterBreak="0">
    <w:nsid w:val="53842BC6"/>
    <w:multiLevelType w:val="multilevel"/>
    <w:tmpl w:val="0C78A7AC"/>
    <w:numStyleLink w:val="Tablebulletlist"/>
  </w:abstractNum>
  <w:abstractNum w:abstractNumId="28"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9" w15:restartNumberingAfterBreak="0">
    <w:nsid w:val="56DA2CAE"/>
    <w:multiLevelType w:val="multilevel"/>
    <w:tmpl w:val="3E5E177A"/>
    <w:name w:val="NTG Table Bullet List332222222222222"/>
    <w:numStyleLink w:val="Tablenumberlist"/>
  </w:abstractNum>
  <w:abstractNum w:abstractNumId="30" w15:restartNumberingAfterBreak="0">
    <w:nsid w:val="583359D9"/>
    <w:multiLevelType w:val="multilevel"/>
    <w:tmpl w:val="3E5E177A"/>
    <w:name w:val="NTG Table Bullet List332222222"/>
    <w:numStyleLink w:val="Tablenumberlist"/>
  </w:abstractNum>
  <w:abstractNum w:abstractNumId="31" w15:restartNumberingAfterBreak="0">
    <w:nsid w:val="5B9A5FFE"/>
    <w:multiLevelType w:val="multilevel"/>
    <w:tmpl w:val="0C78A7AC"/>
    <w:name w:val="NTG Table Bullet List33222222222222"/>
    <w:numStyleLink w:val="Tablebulletlist"/>
  </w:abstractNum>
  <w:abstractNum w:abstractNumId="32" w15:restartNumberingAfterBreak="0">
    <w:nsid w:val="5D444259"/>
    <w:multiLevelType w:val="multilevel"/>
    <w:tmpl w:val="0C78A7AC"/>
    <w:name w:val="NTG Table Bullet List332222"/>
    <w:numStyleLink w:val="Tablebulletlist"/>
  </w:abstractNum>
  <w:abstractNum w:abstractNumId="33" w15:restartNumberingAfterBreak="0">
    <w:nsid w:val="69262556"/>
    <w:multiLevelType w:val="multilevel"/>
    <w:tmpl w:val="3E5E177A"/>
    <w:name w:val="NTG Table Bullet List3322222222222222"/>
    <w:numStyleLink w:val="Tablenumberlist"/>
  </w:abstractNum>
  <w:abstractNum w:abstractNumId="34"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453664D"/>
    <w:multiLevelType w:val="multilevel"/>
    <w:tmpl w:val="0C78A7AC"/>
    <w:name w:val="NTG Table Bullet List3322222222222222222"/>
    <w:numStyleLink w:val="Tablebulletlist"/>
  </w:abstractNum>
  <w:abstractNum w:abstractNumId="36" w15:restartNumberingAfterBreak="0">
    <w:nsid w:val="76141D1E"/>
    <w:multiLevelType w:val="multilevel"/>
    <w:tmpl w:val="0C78A7AC"/>
    <w:name w:val="NTG Table Bullet List332222222222"/>
    <w:numStyleLink w:val="Tablebulletlist"/>
  </w:abstractNum>
  <w:abstractNum w:abstractNumId="37"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586304615">
    <w:abstractNumId w:val="20"/>
  </w:num>
  <w:num w:numId="2" w16cid:durableId="1631396900">
    <w:abstractNumId w:val="12"/>
  </w:num>
  <w:num w:numId="3" w16cid:durableId="959845765">
    <w:abstractNumId w:val="38"/>
  </w:num>
  <w:num w:numId="4" w16cid:durableId="824318789">
    <w:abstractNumId w:val="24"/>
  </w:num>
  <w:num w:numId="5" w16cid:durableId="1240628893">
    <w:abstractNumId w:val="16"/>
  </w:num>
  <w:num w:numId="6" w16cid:durableId="669911168">
    <w:abstractNumId w:val="8"/>
  </w:num>
  <w:num w:numId="7" w16cid:durableId="1227960301">
    <w:abstractNumId w:val="27"/>
  </w:num>
  <w:num w:numId="8" w16cid:durableId="1640181729">
    <w:abstractNumId w:val="15"/>
  </w:num>
  <w:num w:numId="9" w16cid:durableId="2174440">
    <w:abstractNumId w:val="37"/>
  </w:num>
  <w:num w:numId="10" w16cid:durableId="1667517876">
    <w:abstractNumId w:val="22"/>
  </w:num>
  <w:num w:numId="11" w16cid:durableId="1061244746">
    <w:abstractNumId w:val="34"/>
  </w:num>
  <w:num w:numId="12" w16cid:durableId="374426815">
    <w:abstractNumId w:val="2"/>
  </w:num>
  <w:num w:numId="13" w16cid:durableId="1204907217">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EB0"/>
    <w:rsid w:val="00001DDF"/>
    <w:rsid w:val="0000322D"/>
    <w:rsid w:val="00007670"/>
    <w:rsid w:val="00007C39"/>
    <w:rsid w:val="00010665"/>
    <w:rsid w:val="00020347"/>
    <w:rsid w:val="0002393A"/>
    <w:rsid w:val="0002644E"/>
    <w:rsid w:val="00027DB8"/>
    <w:rsid w:val="00031A96"/>
    <w:rsid w:val="00040BF3"/>
    <w:rsid w:val="0004211C"/>
    <w:rsid w:val="00046C59"/>
    <w:rsid w:val="00051362"/>
    <w:rsid w:val="00051F45"/>
    <w:rsid w:val="00052953"/>
    <w:rsid w:val="0005341A"/>
    <w:rsid w:val="00056DEF"/>
    <w:rsid w:val="00056EDC"/>
    <w:rsid w:val="0006635A"/>
    <w:rsid w:val="000720BE"/>
    <w:rsid w:val="0007259C"/>
    <w:rsid w:val="00080202"/>
    <w:rsid w:val="00080DCD"/>
    <w:rsid w:val="00080E22"/>
    <w:rsid w:val="00082573"/>
    <w:rsid w:val="00082E34"/>
    <w:rsid w:val="000840A3"/>
    <w:rsid w:val="000849D4"/>
    <w:rsid w:val="00085062"/>
    <w:rsid w:val="00086A5F"/>
    <w:rsid w:val="000911EF"/>
    <w:rsid w:val="000962C5"/>
    <w:rsid w:val="00097865"/>
    <w:rsid w:val="000A1294"/>
    <w:rsid w:val="000A4317"/>
    <w:rsid w:val="000A559C"/>
    <w:rsid w:val="000B0076"/>
    <w:rsid w:val="000B2CA1"/>
    <w:rsid w:val="000C23BA"/>
    <w:rsid w:val="000D1F29"/>
    <w:rsid w:val="000D633D"/>
    <w:rsid w:val="000E342B"/>
    <w:rsid w:val="000E3ED2"/>
    <w:rsid w:val="000E5DD2"/>
    <w:rsid w:val="000F2958"/>
    <w:rsid w:val="000F3850"/>
    <w:rsid w:val="000F58B3"/>
    <w:rsid w:val="000F604F"/>
    <w:rsid w:val="00104E7F"/>
    <w:rsid w:val="001137EC"/>
    <w:rsid w:val="001152F5"/>
    <w:rsid w:val="001161A4"/>
    <w:rsid w:val="00117743"/>
    <w:rsid w:val="00117F5B"/>
    <w:rsid w:val="00132658"/>
    <w:rsid w:val="001343E2"/>
    <w:rsid w:val="00150DC0"/>
    <w:rsid w:val="00156CD4"/>
    <w:rsid w:val="0016153B"/>
    <w:rsid w:val="00162207"/>
    <w:rsid w:val="00164A3E"/>
    <w:rsid w:val="00166FF6"/>
    <w:rsid w:val="0017150D"/>
    <w:rsid w:val="001727C8"/>
    <w:rsid w:val="00172B65"/>
    <w:rsid w:val="00176123"/>
    <w:rsid w:val="00181620"/>
    <w:rsid w:val="001827F3"/>
    <w:rsid w:val="00187130"/>
    <w:rsid w:val="001957AD"/>
    <w:rsid w:val="00195A71"/>
    <w:rsid w:val="00196F8E"/>
    <w:rsid w:val="001A13D3"/>
    <w:rsid w:val="001A2B7F"/>
    <w:rsid w:val="001A3AFD"/>
    <w:rsid w:val="001A496C"/>
    <w:rsid w:val="001A576A"/>
    <w:rsid w:val="001A744B"/>
    <w:rsid w:val="001B28DA"/>
    <w:rsid w:val="001B2B6C"/>
    <w:rsid w:val="001B3D22"/>
    <w:rsid w:val="001B67E2"/>
    <w:rsid w:val="001D01C4"/>
    <w:rsid w:val="001D4DA9"/>
    <w:rsid w:val="001D4F99"/>
    <w:rsid w:val="001D52B0"/>
    <w:rsid w:val="001D5A18"/>
    <w:rsid w:val="001D7384"/>
    <w:rsid w:val="001D7C37"/>
    <w:rsid w:val="001D7CA4"/>
    <w:rsid w:val="001E057F"/>
    <w:rsid w:val="001E14EB"/>
    <w:rsid w:val="001F59E6"/>
    <w:rsid w:val="00202D7E"/>
    <w:rsid w:val="00203F1C"/>
    <w:rsid w:val="002044FA"/>
    <w:rsid w:val="00206936"/>
    <w:rsid w:val="00206C6F"/>
    <w:rsid w:val="00206FBD"/>
    <w:rsid w:val="00207746"/>
    <w:rsid w:val="00230031"/>
    <w:rsid w:val="00235C01"/>
    <w:rsid w:val="00247343"/>
    <w:rsid w:val="00247391"/>
    <w:rsid w:val="002645D5"/>
    <w:rsid w:val="0026532D"/>
    <w:rsid w:val="00265C56"/>
    <w:rsid w:val="002716CD"/>
    <w:rsid w:val="00274D4B"/>
    <w:rsid w:val="002806F5"/>
    <w:rsid w:val="00281577"/>
    <w:rsid w:val="00284EF4"/>
    <w:rsid w:val="002926BC"/>
    <w:rsid w:val="00293A72"/>
    <w:rsid w:val="002A0160"/>
    <w:rsid w:val="002A30C3"/>
    <w:rsid w:val="002A6F6A"/>
    <w:rsid w:val="002A7712"/>
    <w:rsid w:val="002B02A6"/>
    <w:rsid w:val="002B38F7"/>
    <w:rsid w:val="002B4F50"/>
    <w:rsid w:val="002B5591"/>
    <w:rsid w:val="002B6AA4"/>
    <w:rsid w:val="002C0BEF"/>
    <w:rsid w:val="002C1FE9"/>
    <w:rsid w:val="002C21A2"/>
    <w:rsid w:val="002C3B5B"/>
    <w:rsid w:val="002D3A57"/>
    <w:rsid w:val="002D7D05"/>
    <w:rsid w:val="002E20C8"/>
    <w:rsid w:val="002E4290"/>
    <w:rsid w:val="002E66A6"/>
    <w:rsid w:val="002E6ECD"/>
    <w:rsid w:val="002F0DB1"/>
    <w:rsid w:val="002F2885"/>
    <w:rsid w:val="002F45A1"/>
    <w:rsid w:val="0030203D"/>
    <w:rsid w:val="003037F9"/>
    <w:rsid w:val="0030583E"/>
    <w:rsid w:val="00307FE1"/>
    <w:rsid w:val="003164BA"/>
    <w:rsid w:val="0032013E"/>
    <w:rsid w:val="003258E6"/>
    <w:rsid w:val="00342283"/>
    <w:rsid w:val="00343A87"/>
    <w:rsid w:val="00344A36"/>
    <w:rsid w:val="003456F4"/>
    <w:rsid w:val="00347FB6"/>
    <w:rsid w:val="003504FD"/>
    <w:rsid w:val="00350881"/>
    <w:rsid w:val="003513DD"/>
    <w:rsid w:val="00354DD9"/>
    <w:rsid w:val="00357D55"/>
    <w:rsid w:val="00363513"/>
    <w:rsid w:val="003657E5"/>
    <w:rsid w:val="0036589C"/>
    <w:rsid w:val="00371312"/>
    <w:rsid w:val="00371DC7"/>
    <w:rsid w:val="00377B21"/>
    <w:rsid w:val="00387DB7"/>
    <w:rsid w:val="00390862"/>
    <w:rsid w:val="00390CE3"/>
    <w:rsid w:val="00394876"/>
    <w:rsid w:val="00394AAF"/>
    <w:rsid w:val="00394CE5"/>
    <w:rsid w:val="0039602B"/>
    <w:rsid w:val="003A6341"/>
    <w:rsid w:val="003B67FD"/>
    <w:rsid w:val="003B6A61"/>
    <w:rsid w:val="003D0F63"/>
    <w:rsid w:val="003D42C0"/>
    <w:rsid w:val="003D4A8F"/>
    <w:rsid w:val="003D5B29"/>
    <w:rsid w:val="003D7818"/>
    <w:rsid w:val="003E2445"/>
    <w:rsid w:val="003E3BB2"/>
    <w:rsid w:val="003F07E7"/>
    <w:rsid w:val="003F5B58"/>
    <w:rsid w:val="003F7E65"/>
    <w:rsid w:val="0040222A"/>
    <w:rsid w:val="00402A05"/>
    <w:rsid w:val="004047BC"/>
    <w:rsid w:val="004100F7"/>
    <w:rsid w:val="00414CB3"/>
    <w:rsid w:val="0041563D"/>
    <w:rsid w:val="00426E25"/>
    <w:rsid w:val="00427D9C"/>
    <w:rsid w:val="00427E7E"/>
    <w:rsid w:val="00433C60"/>
    <w:rsid w:val="0043465D"/>
    <w:rsid w:val="00443B6E"/>
    <w:rsid w:val="00450636"/>
    <w:rsid w:val="0045420A"/>
    <w:rsid w:val="004554D4"/>
    <w:rsid w:val="0045632E"/>
    <w:rsid w:val="00461744"/>
    <w:rsid w:val="00466185"/>
    <w:rsid w:val="00466303"/>
    <w:rsid w:val="004668A7"/>
    <w:rsid w:val="00466C1E"/>
    <w:rsid w:val="00466D96"/>
    <w:rsid w:val="00467747"/>
    <w:rsid w:val="00470017"/>
    <w:rsid w:val="0047105A"/>
    <w:rsid w:val="00471BB1"/>
    <w:rsid w:val="00473C98"/>
    <w:rsid w:val="00474965"/>
    <w:rsid w:val="00482DF8"/>
    <w:rsid w:val="004864DE"/>
    <w:rsid w:val="00494BE5"/>
    <w:rsid w:val="00495C12"/>
    <w:rsid w:val="00495E30"/>
    <w:rsid w:val="004A0EBA"/>
    <w:rsid w:val="004A2538"/>
    <w:rsid w:val="004A331E"/>
    <w:rsid w:val="004A3CC9"/>
    <w:rsid w:val="004B0C15"/>
    <w:rsid w:val="004B35EA"/>
    <w:rsid w:val="004B565A"/>
    <w:rsid w:val="004B69E4"/>
    <w:rsid w:val="004C46E6"/>
    <w:rsid w:val="004C6C39"/>
    <w:rsid w:val="004D075F"/>
    <w:rsid w:val="004D1B76"/>
    <w:rsid w:val="004D344E"/>
    <w:rsid w:val="004E019E"/>
    <w:rsid w:val="004E06EC"/>
    <w:rsid w:val="004E0A3F"/>
    <w:rsid w:val="004E2CB7"/>
    <w:rsid w:val="004E4576"/>
    <w:rsid w:val="004F016A"/>
    <w:rsid w:val="00500F94"/>
    <w:rsid w:val="00502FB3"/>
    <w:rsid w:val="00503DE9"/>
    <w:rsid w:val="0050530C"/>
    <w:rsid w:val="00505DEA"/>
    <w:rsid w:val="005060E5"/>
    <w:rsid w:val="00507782"/>
    <w:rsid w:val="00512A04"/>
    <w:rsid w:val="00520499"/>
    <w:rsid w:val="0052341C"/>
    <w:rsid w:val="005249F5"/>
    <w:rsid w:val="005260F7"/>
    <w:rsid w:val="00543BD1"/>
    <w:rsid w:val="00556113"/>
    <w:rsid w:val="005621C4"/>
    <w:rsid w:val="00564C12"/>
    <w:rsid w:val="005654B8"/>
    <w:rsid w:val="00574836"/>
    <w:rsid w:val="005762CC"/>
    <w:rsid w:val="00582D3D"/>
    <w:rsid w:val="00590040"/>
    <w:rsid w:val="00595386"/>
    <w:rsid w:val="00597234"/>
    <w:rsid w:val="005A4AC0"/>
    <w:rsid w:val="005A539B"/>
    <w:rsid w:val="005A5FDF"/>
    <w:rsid w:val="005B0FB7"/>
    <w:rsid w:val="005B122A"/>
    <w:rsid w:val="005B1FCB"/>
    <w:rsid w:val="005B5AC2"/>
    <w:rsid w:val="005C2612"/>
    <w:rsid w:val="005C2833"/>
    <w:rsid w:val="005E144D"/>
    <w:rsid w:val="005E1500"/>
    <w:rsid w:val="005E3A43"/>
    <w:rsid w:val="005F0B17"/>
    <w:rsid w:val="005F77C7"/>
    <w:rsid w:val="00605E08"/>
    <w:rsid w:val="00620675"/>
    <w:rsid w:val="00622910"/>
    <w:rsid w:val="00624440"/>
    <w:rsid w:val="006254B6"/>
    <w:rsid w:val="00627FC8"/>
    <w:rsid w:val="00633EB4"/>
    <w:rsid w:val="00640C4C"/>
    <w:rsid w:val="006433C3"/>
    <w:rsid w:val="00650F5B"/>
    <w:rsid w:val="00661D1D"/>
    <w:rsid w:val="00665916"/>
    <w:rsid w:val="006670D7"/>
    <w:rsid w:val="006719EA"/>
    <w:rsid w:val="00671F13"/>
    <w:rsid w:val="006728AA"/>
    <w:rsid w:val="0067400A"/>
    <w:rsid w:val="006847AD"/>
    <w:rsid w:val="0069114B"/>
    <w:rsid w:val="006944C1"/>
    <w:rsid w:val="006A1FE7"/>
    <w:rsid w:val="006A756A"/>
    <w:rsid w:val="006B7FE0"/>
    <w:rsid w:val="006D66F7"/>
    <w:rsid w:val="006E283C"/>
    <w:rsid w:val="006E65DD"/>
    <w:rsid w:val="00705C9D"/>
    <w:rsid w:val="00705F13"/>
    <w:rsid w:val="00714F1D"/>
    <w:rsid w:val="00715225"/>
    <w:rsid w:val="00720CC6"/>
    <w:rsid w:val="00722DDB"/>
    <w:rsid w:val="00724728"/>
    <w:rsid w:val="00724F98"/>
    <w:rsid w:val="00730B9B"/>
    <w:rsid w:val="0073182E"/>
    <w:rsid w:val="007332FF"/>
    <w:rsid w:val="007371AB"/>
    <w:rsid w:val="007408F5"/>
    <w:rsid w:val="00741EAE"/>
    <w:rsid w:val="00755248"/>
    <w:rsid w:val="007604D8"/>
    <w:rsid w:val="0076190B"/>
    <w:rsid w:val="0076355D"/>
    <w:rsid w:val="00763A2D"/>
    <w:rsid w:val="007676A4"/>
    <w:rsid w:val="00777795"/>
    <w:rsid w:val="00783A57"/>
    <w:rsid w:val="00784C92"/>
    <w:rsid w:val="007859CD"/>
    <w:rsid w:val="00785C24"/>
    <w:rsid w:val="007907E4"/>
    <w:rsid w:val="007942FB"/>
    <w:rsid w:val="00796461"/>
    <w:rsid w:val="007A5EFD"/>
    <w:rsid w:val="007A6A4F"/>
    <w:rsid w:val="007B03F5"/>
    <w:rsid w:val="007B5C09"/>
    <w:rsid w:val="007B5DA2"/>
    <w:rsid w:val="007C0966"/>
    <w:rsid w:val="007C1803"/>
    <w:rsid w:val="007C19E7"/>
    <w:rsid w:val="007C5CFD"/>
    <w:rsid w:val="007C6D9F"/>
    <w:rsid w:val="007D2176"/>
    <w:rsid w:val="007D4893"/>
    <w:rsid w:val="007D48A4"/>
    <w:rsid w:val="007E70CF"/>
    <w:rsid w:val="007E74A4"/>
    <w:rsid w:val="007F1B6F"/>
    <w:rsid w:val="007F263F"/>
    <w:rsid w:val="007F2E34"/>
    <w:rsid w:val="008015A8"/>
    <w:rsid w:val="0080766E"/>
    <w:rsid w:val="00811169"/>
    <w:rsid w:val="00815297"/>
    <w:rsid w:val="008170DB"/>
    <w:rsid w:val="00817BA1"/>
    <w:rsid w:val="00823022"/>
    <w:rsid w:val="0082634E"/>
    <w:rsid w:val="00830853"/>
    <w:rsid w:val="008313C4"/>
    <w:rsid w:val="00834940"/>
    <w:rsid w:val="00835434"/>
    <w:rsid w:val="008358C0"/>
    <w:rsid w:val="00836E22"/>
    <w:rsid w:val="00841B39"/>
    <w:rsid w:val="00842838"/>
    <w:rsid w:val="00854EC1"/>
    <w:rsid w:val="0085797F"/>
    <w:rsid w:val="00860028"/>
    <w:rsid w:val="00861669"/>
    <w:rsid w:val="00861DC3"/>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1CA"/>
    <w:rsid w:val="00897C94"/>
    <w:rsid w:val="008A7C12"/>
    <w:rsid w:val="008B03CE"/>
    <w:rsid w:val="008B521D"/>
    <w:rsid w:val="008B529E"/>
    <w:rsid w:val="008C17FB"/>
    <w:rsid w:val="008C70BB"/>
    <w:rsid w:val="008D1B00"/>
    <w:rsid w:val="008D57B8"/>
    <w:rsid w:val="008E03FC"/>
    <w:rsid w:val="008E229E"/>
    <w:rsid w:val="008E510B"/>
    <w:rsid w:val="00902B13"/>
    <w:rsid w:val="009034F0"/>
    <w:rsid w:val="00911941"/>
    <w:rsid w:val="0092024D"/>
    <w:rsid w:val="00923B4E"/>
    <w:rsid w:val="00925146"/>
    <w:rsid w:val="00925F0F"/>
    <w:rsid w:val="00932F6B"/>
    <w:rsid w:val="00934E50"/>
    <w:rsid w:val="00941297"/>
    <w:rsid w:val="009468BC"/>
    <w:rsid w:val="00947FAE"/>
    <w:rsid w:val="009616DF"/>
    <w:rsid w:val="0096542F"/>
    <w:rsid w:val="00967FA7"/>
    <w:rsid w:val="00971645"/>
    <w:rsid w:val="00977919"/>
    <w:rsid w:val="00983000"/>
    <w:rsid w:val="009870FA"/>
    <w:rsid w:val="009921C3"/>
    <w:rsid w:val="0099551D"/>
    <w:rsid w:val="009A5897"/>
    <w:rsid w:val="009A5F24"/>
    <w:rsid w:val="009B0B3E"/>
    <w:rsid w:val="009B1913"/>
    <w:rsid w:val="009B1BF1"/>
    <w:rsid w:val="009B53DF"/>
    <w:rsid w:val="009B6657"/>
    <w:rsid w:val="009B6966"/>
    <w:rsid w:val="009C2B39"/>
    <w:rsid w:val="009D0EB5"/>
    <w:rsid w:val="009D14F9"/>
    <w:rsid w:val="009D2638"/>
    <w:rsid w:val="009D2B74"/>
    <w:rsid w:val="009D63FF"/>
    <w:rsid w:val="009E175D"/>
    <w:rsid w:val="009E3CC2"/>
    <w:rsid w:val="009F06BD"/>
    <w:rsid w:val="009F2A4D"/>
    <w:rsid w:val="009F3737"/>
    <w:rsid w:val="00A00828"/>
    <w:rsid w:val="00A03290"/>
    <w:rsid w:val="00A0387E"/>
    <w:rsid w:val="00A05BFD"/>
    <w:rsid w:val="00A07490"/>
    <w:rsid w:val="00A10655"/>
    <w:rsid w:val="00A12B64"/>
    <w:rsid w:val="00A22C38"/>
    <w:rsid w:val="00A22D3C"/>
    <w:rsid w:val="00A25193"/>
    <w:rsid w:val="00A26E80"/>
    <w:rsid w:val="00A31AE8"/>
    <w:rsid w:val="00A32CB7"/>
    <w:rsid w:val="00A3739D"/>
    <w:rsid w:val="00A3761F"/>
    <w:rsid w:val="00A37DDA"/>
    <w:rsid w:val="00A45005"/>
    <w:rsid w:val="00A53CF0"/>
    <w:rsid w:val="00A66DD9"/>
    <w:rsid w:val="00A7620F"/>
    <w:rsid w:val="00A76790"/>
    <w:rsid w:val="00A925EC"/>
    <w:rsid w:val="00A929AA"/>
    <w:rsid w:val="00A92B6B"/>
    <w:rsid w:val="00AA541E"/>
    <w:rsid w:val="00AB354D"/>
    <w:rsid w:val="00AB3CE8"/>
    <w:rsid w:val="00AD0DA4"/>
    <w:rsid w:val="00AD4169"/>
    <w:rsid w:val="00AE193F"/>
    <w:rsid w:val="00AE25C6"/>
    <w:rsid w:val="00AE2A8A"/>
    <w:rsid w:val="00AE306C"/>
    <w:rsid w:val="00AF28C1"/>
    <w:rsid w:val="00B02EF1"/>
    <w:rsid w:val="00B061EB"/>
    <w:rsid w:val="00B07C97"/>
    <w:rsid w:val="00B11C67"/>
    <w:rsid w:val="00B13580"/>
    <w:rsid w:val="00B15754"/>
    <w:rsid w:val="00B16002"/>
    <w:rsid w:val="00B2046E"/>
    <w:rsid w:val="00B20E8B"/>
    <w:rsid w:val="00B257E1"/>
    <w:rsid w:val="00B2599A"/>
    <w:rsid w:val="00B27AC4"/>
    <w:rsid w:val="00B27DEE"/>
    <w:rsid w:val="00B31D3A"/>
    <w:rsid w:val="00B343CC"/>
    <w:rsid w:val="00B5084A"/>
    <w:rsid w:val="00B606A1"/>
    <w:rsid w:val="00B614F7"/>
    <w:rsid w:val="00B61B26"/>
    <w:rsid w:val="00B642EE"/>
    <w:rsid w:val="00B65E6B"/>
    <w:rsid w:val="00B674EB"/>
    <w:rsid w:val="00B675B2"/>
    <w:rsid w:val="00B81261"/>
    <w:rsid w:val="00B8223E"/>
    <w:rsid w:val="00B832AE"/>
    <w:rsid w:val="00B86678"/>
    <w:rsid w:val="00B92F9B"/>
    <w:rsid w:val="00B941B3"/>
    <w:rsid w:val="00B96513"/>
    <w:rsid w:val="00BA1A56"/>
    <w:rsid w:val="00BA1D47"/>
    <w:rsid w:val="00BA66F0"/>
    <w:rsid w:val="00BA75C5"/>
    <w:rsid w:val="00BB2239"/>
    <w:rsid w:val="00BB2AE7"/>
    <w:rsid w:val="00BB6464"/>
    <w:rsid w:val="00BC1BB8"/>
    <w:rsid w:val="00BC6F8D"/>
    <w:rsid w:val="00BD7FE1"/>
    <w:rsid w:val="00BE37CA"/>
    <w:rsid w:val="00BE6144"/>
    <w:rsid w:val="00BE635A"/>
    <w:rsid w:val="00BF17E9"/>
    <w:rsid w:val="00BF2ABB"/>
    <w:rsid w:val="00BF5099"/>
    <w:rsid w:val="00C0494E"/>
    <w:rsid w:val="00C10B5E"/>
    <w:rsid w:val="00C10F10"/>
    <w:rsid w:val="00C11E6F"/>
    <w:rsid w:val="00C15D4D"/>
    <w:rsid w:val="00C175DC"/>
    <w:rsid w:val="00C30171"/>
    <w:rsid w:val="00C309D8"/>
    <w:rsid w:val="00C43519"/>
    <w:rsid w:val="00C45263"/>
    <w:rsid w:val="00C51537"/>
    <w:rsid w:val="00C52BC3"/>
    <w:rsid w:val="00C53ECF"/>
    <w:rsid w:val="00C61AFA"/>
    <w:rsid w:val="00C61D64"/>
    <w:rsid w:val="00C62099"/>
    <w:rsid w:val="00C64EA3"/>
    <w:rsid w:val="00C72867"/>
    <w:rsid w:val="00C75E81"/>
    <w:rsid w:val="00C86609"/>
    <w:rsid w:val="00C87756"/>
    <w:rsid w:val="00C92B4C"/>
    <w:rsid w:val="00C954F6"/>
    <w:rsid w:val="00C95B63"/>
    <w:rsid w:val="00C96318"/>
    <w:rsid w:val="00CA36A0"/>
    <w:rsid w:val="00CA6BC5"/>
    <w:rsid w:val="00CC2F1A"/>
    <w:rsid w:val="00CC571B"/>
    <w:rsid w:val="00CC61CD"/>
    <w:rsid w:val="00CC6C02"/>
    <w:rsid w:val="00CC737B"/>
    <w:rsid w:val="00CD5011"/>
    <w:rsid w:val="00CE640F"/>
    <w:rsid w:val="00CE76BC"/>
    <w:rsid w:val="00CF540E"/>
    <w:rsid w:val="00D02F07"/>
    <w:rsid w:val="00D15D88"/>
    <w:rsid w:val="00D27D49"/>
    <w:rsid w:val="00D27EBE"/>
    <w:rsid w:val="00D32BCF"/>
    <w:rsid w:val="00D34336"/>
    <w:rsid w:val="00D35D55"/>
    <w:rsid w:val="00D36A49"/>
    <w:rsid w:val="00D517C6"/>
    <w:rsid w:val="00D5309E"/>
    <w:rsid w:val="00D638CA"/>
    <w:rsid w:val="00D71D84"/>
    <w:rsid w:val="00D72464"/>
    <w:rsid w:val="00D72A57"/>
    <w:rsid w:val="00D768EB"/>
    <w:rsid w:val="00D81E17"/>
    <w:rsid w:val="00D82D1E"/>
    <w:rsid w:val="00D832D9"/>
    <w:rsid w:val="00D83EC2"/>
    <w:rsid w:val="00D90EA8"/>
    <w:rsid w:val="00D90F00"/>
    <w:rsid w:val="00D975C0"/>
    <w:rsid w:val="00DA5285"/>
    <w:rsid w:val="00DB191D"/>
    <w:rsid w:val="00DB4F91"/>
    <w:rsid w:val="00DB6D0A"/>
    <w:rsid w:val="00DC06BE"/>
    <w:rsid w:val="00DC1F0F"/>
    <w:rsid w:val="00DC3117"/>
    <w:rsid w:val="00DC43D7"/>
    <w:rsid w:val="00DC5DD9"/>
    <w:rsid w:val="00DC6D2D"/>
    <w:rsid w:val="00DD4E59"/>
    <w:rsid w:val="00DE33B5"/>
    <w:rsid w:val="00DE5E18"/>
    <w:rsid w:val="00DF0487"/>
    <w:rsid w:val="00DF5EA4"/>
    <w:rsid w:val="00E02681"/>
    <w:rsid w:val="00E02792"/>
    <w:rsid w:val="00E034D8"/>
    <w:rsid w:val="00E04CC0"/>
    <w:rsid w:val="00E15816"/>
    <w:rsid w:val="00E160D5"/>
    <w:rsid w:val="00E235CB"/>
    <w:rsid w:val="00E239FF"/>
    <w:rsid w:val="00E27D7B"/>
    <w:rsid w:val="00E30556"/>
    <w:rsid w:val="00E30981"/>
    <w:rsid w:val="00E32991"/>
    <w:rsid w:val="00E33136"/>
    <w:rsid w:val="00E34D7C"/>
    <w:rsid w:val="00E3598A"/>
    <w:rsid w:val="00E35EB0"/>
    <w:rsid w:val="00E3723D"/>
    <w:rsid w:val="00E41B7E"/>
    <w:rsid w:val="00E43797"/>
    <w:rsid w:val="00E44C89"/>
    <w:rsid w:val="00E457A6"/>
    <w:rsid w:val="00E61BA2"/>
    <w:rsid w:val="00E63864"/>
    <w:rsid w:val="00E6403F"/>
    <w:rsid w:val="00E75451"/>
    <w:rsid w:val="00E770C4"/>
    <w:rsid w:val="00E84C5A"/>
    <w:rsid w:val="00E861DB"/>
    <w:rsid w:val="00E908F1"/>
    <w:rsid w:val="00E93406"/>
    <w:rsid w:val="00E956C5"/>
    <w:rsid w:val="00E95C39"/>
    <w:rsid w:val="00EA2C39"/>
    <w:rsid w:val="00EB0A3C"/>
    <w:rsid w:val="00EB0A96"/>
    <w:rsid w:val="00EB77F9"/>
    <w:rsid w:val="00EC5769"/>
    <w:rsid w:val="00EC7D00"/>
    <w:rsid w:val="00ED0304"/>
    <w:rsid w:val="00ED4FF7"/>
    <w:rsid w:val="00ED5B7B"/>
    <w:rsid w:val="00ED7348"/>
    <w:rsid w:val="00EE38FA"/>
    <w:rsid w:val="00EE3E2C"/>
    <w:rsid w:val="00EE5D23"/>
    <w:rsid w:val="00EE750D"/>
    <w:rsid w:val="00EF051F"/>
    <w:rsid w:val="00EF3CA4"/>
    <w:rsid w:val="00EF49A8"/>
    <w:rsid w:val="00EF7859"/>
    <w:rsid w:val="00F00DA8"/>
    <w:rsid w:val="00F014DA"/>
    <w:rsid w:val="00F02591"/>
    <w:rsid w:val="00F15931"/>
    <w:rsid w:val="00F20576"/>
    <w:rsid w:val="00F23D85"/>
    <w:rsid w:val="00F339BD"/>
    <w:rsid w:val="00F45ABF"/>
    <w:rsid w:val="00F467B9"/>
    <w:rsid w:val="00F5696E"/>
    <w:rsid w:val="00F60EFF"/>
    <w:rsid w:val="00F67D2D"/>
    <w:rsid w:val="00F858F2"/>
    <w:rsid w:val="00F860CC"/>
    <w:rsid w:val="00F94398"/>
    <w:rsid w:val="00FA2032"/>
    <w:rsid w:val="00FB2B56"/>
    <w:rsid w:val="00FB3CC5"/>
    <w:rsid w:val="00FB55D5"/>
    <w:rsid w:val="00FB7F9B"/>
    <w:rsid w:val="00FC12BF"/>
    <w:rsid w:val="00FC2C60"/>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6AEE2"/>
  <w15:docId w15:val="{EDFB9148-1732-43ED-9D75-CA35BCB7A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pPr>
      <w:spacing w:after="200"/>
    </w:pPr>
    <w:rPr>
      <w:sz w:val="22"/>
      <w:lang w:eastAsia="en-US"/>
    </w:rPr>
  </w:style>
  <w:style w:type="paragraph" w:styleId="Heading1">
    <w:name w:val="heading 1"/>
    <w:basedOn w:val="Normal"/>
    <w:next w:val="Normal"/>
    <w:link w:val="Heading1Char"/>
    <w:autoRedefine/>
    <w:uiPriority w:val="3"/>
    <w:qFormat/>
    <w:rsid w:val="00ED7348"/>
    <w:pPr>
      <w:keepNext/>
      <w:keepLines/>
      <w:spacing w:before="240" w:after="40"/>
      <w:outlineLvl w:val="0"/>
    </w:pPr>
    <w:rPr>
      <w:rFonts w:ascii="Lato Semibold" w:hAnsi="Lato Semibold"/>
      <w:color w:val="FF321E"/>
      <w:kern w:val="32"/>
      <w:sz w:val="36"/>
      <w:szCs w:val="32"/>
      <w:lang w:eastAsia="en-AU"/>
    </w:rPr>
  </w:style>
  <w:style w:type="paragraph" w:styleId="Heading2">
    <w:name w:val="heading 2"/>
    <w:basedOn w:val="Normal"/>
    <w:next w:val="Normal"/>
    <w:link w:val="Heading2Char"/>
    <w:autoRedefine/>
    <w:uiPriority w:val="3"/>
    <w:qFormat/>
    <w:rsid w:val="00D638CA"/>
    <w:pPr>
      <w:keepNext/>
      <w:keepLines/>
      <w:spacing w:before="240"/>
      <w:outlineLvl w:val="1"/>
    </w:pPr>
    <w:rPr>
      <w:rFonts w:ascii="Lato Semibold" w:eastAsia="Times New Roman" w:hAnsi="Lato Semibold"/>
      <w:color w:val="343741"/>
      <w:sz w:val="32"/>
      <w:szCs w:val="28"/>
    </w:rPr>
  </w:style>
  <w:style w:type="paragraph" w:styleId="Heading3">
    <w:name w:val="heading 3"/>
    <w:basedOn w:val="Normal"/>
    <w:next w:val="Normal"/>
    <w:link w:val="Heading3Char"/>
    <w:autoRedefine/>
    <w:uiPriority w:val="3"/>
    <w:qFormat/>
    <w:rsid w:val="00923B4E"/>
    <w:pPr>
      <w:keepNext/>
      <w:keepLines/>
      <w:spacing w:before="240"/>
      <w:outlineLvl w:val="2"/>
    </w:pPr>
    <w:rPr>
      <w:rFonts w:ascii="Lato Semibold" w:hAnsi="Lato Semibold" w:cs="Arial"/>
      <w:color w:val="1F1F5F"/>
      <w:sz w:val="28"/>
      <w:szCs w:val="26"/>
    </w:rPr>
  </w:style>
  <w:style w:type="paragraph" w:styleId="Heading4">
    <w:name w:val="heading 4"/>
    <w:basedOn w:val="Normal"/>
    <w:next w:val="Normal"/>
    <w:link w:val="Heading4Char"/>
    <w:autoRedefine/>
    <w:uiPriority w:val="3"/>
    <w:qFormat/>
    <w:rsid w:val="00923B4E"/>
    <w:pPr>
      <w:keepNext/>
      <w:keepLines/>
      <w:spacing w:before="240"/>
      <w:outlineLvl w:val="3"/>
    </w:pPr>
    <w:rPr>
      <w:rFonts w:ascii="Lato Semibold" w:eastAsia="Times New Roman" w:hAnsi="Lato Semibold"/>
      <w:bCs/>
      <w:iCs/>
      <w:color w:val="7878DC"/>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34374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34374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3437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pPr>
      <w:spacing w:after="200"/>
    </w:pPr>
    <w:rPr>
      <w:sz w:val="22"/>
      <w:lang w:eastAsia="en-US"/>
    </w:rPr>
  </w:style>
  <w:style w:type="character" w:customStyle="1" w:styleId="Heading1Char">
    <w:name w:val="Heading 1 Char"/>
    <w:link w:val="Heading1"/>
    <w:uiPriority w:val="3"/>
    <w:rsid w:val="00ED7348"/>
    <w:rPr>
      <w:rFonts w:ascii="Lato Semibold" w:hAnsi="Lato Semibold"/>
      <w:color w:val="FF321E"/>
      <w:kern w:val="32"/>
      <w:sz w:val="36"/>
      <w:szCs w:val="32"/>
    </w:rPr>
  </w:style>
  <w:style w:type="character" w:customStyle="1" w:styleId="Heading2Char">
    <w:name w:val="Heading 2 Char"/>
    <w:link w:val="Heading2"/>
    <w:uiPriority w:val="3"/>
    <w:rsid w:val="00D638CA"/>
    <w:rPr>
      <w:rFonts w:ascii="Lato Semibold" w:eastAsia="Times New Roman" w:hAnsi="Lato Semibold"/>
      <w:color w:val="343741"/>
      <w:sz w:val="32"/>
      <w:szCs w:val="28"/>
      <w:lang w:eastAsia="en-US"/>
    </w:rPr>
  </w:style>
  <w:style w:type="paragraph" w:styleId="Title">
    <w:name w:val="Title"/>
    <w:basedOn w:val="Normal"/>
    <w:next w:val="Normal"/>
    <w:link w:val="TitleChar"/>
    <w:qFormat/>
    <w:rsid w:val="00F23D85"/>
    <w:rPr>
      <w:rFonts w:ascii="Lato Semibold" w:eastAsia="Times New Roman" w:hAnsi="Lato Semibold"/>
      <w:bCs/>
      <w:color w:val="343741"/>
      <w:kern w:val="32"/>
      <w:sz w:val="60"/>
      <w:szCs w:val="64"/>
    </w:rPr>
  </w:style>
  <w:style w:type="character" w:customStyle="1" w:styleId="TitleChar">
    <w:name w:val="Title Char"/>
    <w:link w:val="Title"/>
    <w:rsid w:val="00F23D85"/>
    <w:rPr>
      <w:rFonts w:ascii="Lato Semibold" w:eastAsia="Times New Roman" w:hAnsi="Lato Semibold"/>
      <w:bCs/>
      <w:color w:val="34374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imes New Roman"/>
      <w:sz w:val="24"/>
      <w:szCs w:val="24"/>
    </w:rPr>
  </w:style>
  <w:style w:type="character" w:customStyle="1" w:styleId="SubtitleChar">
    <w:name w:val="Subtitle Char"/>
    <w:link w:val="Subtitle"/>
    <w:uiPriority w:val="11"/>
    <w:semiHidden/>
    <w:rsid w:val="00EE3E2C"/>
    <w:rPr>
      <w:rFonts w:ascii="Arial" w:eastAsia="Times New Roman" w:hAnsi="Arial" w:cs="Times New Roman"/>
      <w:sz w:val="24"/>
      <w:szCs w:val="24"/>
      <w:lang w:eastAsia="en-AU"/>
    </w:rPr>
  </w:style>
  <w:style w:type="character" w:customStyle="1" w:styleId="Heading3Char">
    <w:name w:val="Heading 3 Char"/>
    <w:link w:val="Heading3"/>
    <w:uiPriority w:val="3"/>
    <w:rsid w:val="00923B4E"/>
    <w:rPr>
      <w:rFonts w:ascii="Lato Semibold" w:hAnsi="Lato Semibold" w:cs="Arial"/>
      <w:color w:val="1F1F5F"/>
      <w:sz w:val="28"/>
      <w:szCs w:val="26"/>
      <w:lang w:eastAsia="en-US"/>
    </w:rPr>
  </w:style>
  <w:style w:type="paragraph" w:styleId="BlockText">
    <w:name w:val="Block Text"/>
    <w:basedOn w:val="Normal"/>
    <w:semiHidden/>
    <w:rsid w:val="00414CB3"/>
    <w:rPr>
      <w:rFonts w:eastAsia="Times New Roman"/>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link w:val="Footer"/>
    <w:uiPriority w:val="99"/>
    <w:semiHidden/>
    <w:rsid w:val="00595386"/>
    <w:rPr>
      <w:rFonts w:ascii="Arial" w:eastAsia="Times New Roman" w:hAnsi="Arial"/>
      <w:sz w:val="22"/>
      <w:lang w:eastAsia="en-AU"/>
    </w:rPr>
  </w:style>
  <w:style w:type="paragraph" w:customStyle="1" w:styleId="Subtitle0">
    <w:name w:val="Sub title"/>
    <w:basedOn w:val="Normal"/>
    <w:autoRedefine/>
    <w:uiPriority w:val="1"/>
    <w:qFormat/>
    <w:rsid w:val="00BC6F8D"/>
    <w:pPr>
      <w:numPr>
        <w:ilvl w:val="1"/>
      </w:numPr>
      <w:spacing w:after="160"/>
    </w:pPr>
    <w:rPr>
      <w:rFonts w:ascii="Lato Semibold" w:eastAsia="Times New Roman" w:hAnsi="Lato Semibold"/>
      <w:color w:val="1F1F5F"/>
      <w:sz w:val="24"/>
      <w:szCs w:val="24"/>
      <w:lang w:eastAsia="en-AU"/>
    </w:rPr>
  </w:style>
  <w:style w:type="character" w:customStyle="1" w:styleId="Heading4Char">
    <w:name w:val="Heading 4 Char"/>
    <w:link w:val="Heading4"/>
    <w:uiPriority w:val="3"/>
    <w:rsid w:val="00923B4E"/>
    <w:rPr>
      <w:rFonts w:ascii="Lato Semibold" w:eastAsia="Times New Roman" w:hAnsi="Lato Semibold"/>
      <w:bCs/>
      <w:iCs/>
      <w:color w:val="7878DC"/>
      <w:sz w:val="24"/>
      <w:szCs w:val="24"/>
      <w:lang w:eastAsia="en-US"/>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3"/>
    <w:semiHidden/>
    <w:rsid w:val="003F7E65"/>
    <w:rPr>
      <w:rFonts w:ascii="Lato" w:hAnsi="Lato"/>
      <w:b/>
      <w:color w:val="343741"/>
    </w:rPr>
  </w:style>
  <w:style w:type="character" w:customStyle="1" w:styleId="Heading6Char">
    <w:name w:val="Heading 6 Char"/>
    <w:link w:val="Heading6"/>
    <w:uiPriority w:val="3"/>
    <w:semiHidden/>
    <w:rsid w:val="003F7E65"/>
    <w:rPr>
      <w:rFonts w:ascii="Lato" w:hAnsi="Lato"/>
      <w:b/>
      <w:color w:val="606060"/>
    </w:rPr>
  </w:style>
  <w:style w:type="character" w:customStyle="1" w:styleId="Heading7Char">
    <w:name w:val="Heading 7 Char"/>
    <w:link w:val="Heading7"/>
    <w:uiPriority w:val="3"/>
    <w:semiHidden/>
    <w:rsid w:val="003F7E65"/>
    <w:rPr>
      <w:rFonts w:ascii="Lato" w:hAnsi="Lato"/>
      <w:b/>
      <w:color w:val="343741"/>
    </w:rPr>
  </w:style>
  <w:style w:type="character" w:customStyle="1" w:styleId="Heading8Char">
    <w:name w:val="Heading 8 Char"/>
    <w:link w:val="Heading8"/>
    <w:uiPriority w:val="3"/>
    <w:semiHidden/>
    <w:rsid w:val="003F7E65"/>
    <w:rPr>
      <w:rFonts w:ascii="Lato" w:hAnsi="Lato"/>
      <w:b/>
      <w:color w:val="606060"/>
    </w:rPr>
  </w:style>
  <w:style w:type="character" w:customStyle="1" w:styleId="Heading9Char">
    <w:name w:val="Heading 9 Char"/>
    <w:link w:val="Heading9"/>
    <w:uiPriority w:val="3"/>
    <w:semiHidden/>
    <w:rsid w:val="003F7E65"/>
    <w:rPr>
      <w:rFonts w:ascii="Lato" w:hAnsi="Lato"/>
      <w:b/>
      <w:color w:val="34374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uiPriority w:val="99"/>
    <w:unhideWhenUsed/>
    <w:rsid w:val="002F0DB1"/>
    <w:rPr>
      <w:rFonts w:ascii="Lato" w:hAnsi="Lato"/>
      <w:color w:val="0563C1"/>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tblPr>
      <w:tblStyleRowBandSize w:val="1"/>
      <w:tblStyleColBandSize w:val="1"/>
      <w:tblBorders>
        <w:top w:val="single" w:sz="4" w:space="0" w:color="BFD39C"/>
        <w:left w:val="single" w:sz="4" w:space="0" w:color="BFD39C"/>
        <w:bottom w:val="single" w:sz="4" w:space="0" w:color="BFD39C"/>
        <w:right w:val="single" w:sz="4" w:space="0" w:color="BFD39C"/>
        <w:insideH w:val="single" w:sz="4" w:space="0" w:color="BFD39C"/>
        <w:insideV w:val="single" w:sz="4" w:space="0" w:color="BFD39C"/>
      </w:tblBorders>
    </w:tblPr>
    <w:tblStylePr w:type="firstRow">
      <w:rPr>
        <w:b/>
        <w:bCs/>
      </w:rPr>
      <w:tblPr/>
      <w:tcPr>
        <w:tcBorders>
          <w:bottom w:val="single" w:sz="12" w:space="0" w:color="9FBD6B"/>
        </w:tcBorders>
      </w:tcPr>
    </w:tblStylePr>
    <w:tblStylePr w:type="lastRow">
      <w:rPr>
        <w:b/>
        <w:bCs/>
      </w:rPr>
      <w:tblPr/>
      <w:tcPr>
        <w:tcBorders>
          <w:top w:val="double" w:sz="2" w:space="0" w:color="9FBD6B"/>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rsid w:val="009034F0"/>
    <w:rPr>
      <w:rFonts w:ascii="Lato" w:hAnsi="Lato"/>
      <w:b/>
      <w:bCs/>
      <w:color w:val="auto"/>
      <w:sz w:val="22"/>
    </w:rPr>
  </w:style>
  <w:style w:type="character" w:customStyle="1" w:styleId="Questionlabel">
    <w:name w:val="Question label"/>
    <w:uiPriority w:val="3"/>
    <w:rsid w:val="009034F0"/>
    <w:rPr>
      <w:rFonts w:ascii="Lato" w:hAnsi="Lato"/>
      <w:b/>
      <w:bCs/>
      <w:color w:val="FF321E"/>
      <w:sz w:val="22"/>
    </w:rPr>
  </w:style>
  <w:style w:type="character" w:customStyle="1" w:styleId="Hidden">
    <w:name w:val="Hidden"/>
    <w:uiPriority w:val="6"/>
    <w:rsid w:val="00354DD9"/>
    <w:rPr>
      <w:rFonts w:ascii="Lato" w:hAnsi="Lato"/>
      <w:color w:val="FFFFFF"/>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link w:val="Header"/>
    <w:uiPriority w:val="8"/>
    <w:rsid w:val="005621C4"/>
    <w:rPr>
      <w:rFonts w:ascii="Lato" w:hAnsi="Lato"/>
    </w:rPr>
  </w:style>
  <w:style w:type="character" w:styleId="FollowedHyperlink">
    <w:name w:val="FollowedHyperlink"/>
    <w:uiPriority w:val="99"/>
    <w:semiHidden/>
    <w:unhideWhenUsed/>
    <w:rsid w:val="001D7384"/>
    <w:rPr>
      <w:color w:val="0D5D90"/>
      <w:u w:val="single"/>
    </w:rPr>
  </w:style>
  <w:style w:type="paragraph" w:styleId="FootnoteText">
    <w:name w:val="footnote text"/>
    <w:basedOn w:val="Normal"/>
    <w:link w:val="FootnoteTextChar"/>
    <w:uiPriority w:val="99"/>
    <w:semiHidden/>
    <w:unhideWhenUsed/>
    <w:rsid w:val="006E65DD"/>
    <w:pPr>
      <w:spacing w:after="0"/>
    </w:pPr>
    <w:rPr>
      <w:sz w:val="20"/>
    </w:rPr>
  </w:style>
  <w:style w:type="character" w:customStyle="1" w:styleId="FootnoteTextChar">
    <w:name w:val="Footnote Text Char"/>
    <w:link w:val="FootnoteText"/>
    <w:uiPriority w:val="99"/>
    <w:semiHidden/>
    <w:rsid w:val="006E65DD"/>
    <w:rPr>
      <w:sz w:val="20"/>
    </w:rPr>
  </w:style>
  <w:style w:type="character" w:styleId="FootnoteReference">
    <w:name w:val="footnote reference"/>
    <w:uiPriority w:val="99"/>
    <w:semiHidden/>
    <w:unhideWhenUsed/>
    <w:rsid w:val="006E65DD"/>
    <w:rPr>
      <w:vertAlign w:val="superscript"/>
    </w:rPr>
  </w:style>
  <w:style w:type="character" w:styleId="UnresolvedMention">
    <w:name w:val="Unresolved Mention"/>
    <w:uiPriority w:val="99"/>
    <w:semiHidden/>
    <w:unhideWhenUsed/>
    <w:rsid w:val="009C2B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852114397">
      <w:bodyDiv w:val="1"/>
      <w:marLeft w:val="0"/>
      <w:marRight w:val="0"/>
      <w:marTop w:val="0"/>
      <w:marBottom w:val="0"/>
      <w:divBdr>
        <w:top w:val="none" w:sz="0" w:space="0" w:color="auto"/>
        <w:left w:val="none" w:sz="0" w:space="0" w:color="auto"/>
        <w:bottom w:val="none" w:sz="0" w:space="0" w:color="auto"/>
        <w:right w:val="none" w:sz="0" w:space="0" w:color="auto"/>
      </w:divBdr>
    </w:div>
    <w:div w:id="87184038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e.safety@nt.gov.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fes.nt.gov.au/fire-and-rescue-service/publication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eri\Downloads\ntg-form-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7252E-BB31-47F7-A8BB-AFFA04E0D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ntg-form-template (1).dotx</Template>
  <TotalTime>216</TotalTime>
  <Pages>2</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NTFRS form template</vt:lpstr>
    </vt:vector>
  </TitlesOfParts>
  <Company/>
  <LinksUpToDate>false</LinksUpToDate>
  <CharactersWithSpaces>2877</CharactersWithSpaces>
  <SharedDoc>false</SharedDoc>
  <HLinks>
    <vt:vector size="18" baseType="variant">
      <vt:variant>
        <vt:i4>1441828</vt:i4>
      </vt:variant>
      <vt:variant>
        <vt:i4>0</vt:i4>
      </vt:variant>
      <vt:variant>
        <vt:i4>0</vt:i4>
      </vt:variant>
      <vt:variant>
        <vt:i4>5</vt:i4>
      </vt:variant>
      <vt:variant>
        <vt:lpwstr>mailto:***@nt.gov.au</vt:lpwstr>
      </vt:variant>
      <vt:variant>
        <vt:lpwstr/>
      </vt:variant>
      <vt:variant>
        <vt:i4>5898253</vt:i4>
      </vt:variant>
      <vt:variant>
        <vt:i4>3</vt:i4>
      </vt:variant>
      <vt:variant>
        <vt:i4>0</vt:i4>
      </vt:variant>
      <vt:variant>
        <vt:i4>5</vt:i4>
      </vt:variant>
      <vt:variant>
        <vt:lpwstr>https://ntgcentral.nt.gov.au/forms-collection-notice</vt:lpwstr>
      </vt:variant>
      <vt:variant>
        <vt:lpwstr/>
      </vt:variant>
      <vt:variant>
        <vt:i4>1245200</vt:i4>
      </vt:variant>
      <vt:variant>
        <vt:i4>0</vt:i4>
      </vt:variant>
      <vt:variant>
        <vt:i4>0</vt:i4>
      </vt:variant>
      <vt:variant>
        <vt:i4>5</vt:i4>
      </vt:variant>
      <vt:variant>
        <vt:lpwstr>https://legislation.nt.gov.au/en/Legislation/INFORMATION-ACT-2002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NTFRS form template</dc:title>
  <dc:subject/>
  <dc:creator>Nothern Territory Government</dc:creator>
  <cp:keywords/>
  <cp:lastModifiedBy>Roe, Yasmin</cp:lastModifiedBy>
  <cp:revision>6</cp:revision>
  <cp:lastPrinted>2026-07-15T01:04:00Z</cp:lastPrinted>
  <dcterms:created xsi:type="dcterms:W3CDTF">2026-07-01T02:42:00Z</dcterms:created>
  <dcterms:modified xsi:type="dcterms:W3CDTF">2026-07-15T01:15:00Z</dcterms:modified>
</cp:coreProperties>
</file>