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516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1"/>
        <w:gridCol w:w="167"/>
        <w:gridCol w:w="1459"/>
        <w:gridCol w:w="291"/>
        <w:gridCol w:w="141"/>
        <w:gridCol w:w="223"/>
        <w:gridCol w:w="69"/>
        <w:gridCol w:w="289"/>
        <w:gridCol w:w="1292"/>
        <w:gridCol w:w="575"/>
        <w:gridCol w:w="377"/>
        <w:gridCol w:w="336"/>
        <w:gridCol w:w="296"/>
        <w:gridCol w:w="1123"/>
        <w:gridCol w:w="487"/>
        <w:gridCol w:w="394"/>
        <w:gridCol w:w="246"/>
        <w:gridCol w:w="328"/>
        <w:gridCol w:w="1962"/>
      </w:tblGrid>
      <w:tr w:rsidR="00E35EB0" w:rsidRPr="007A5EFD" w14:paraId="0A73F76D" w14:textId="77777777" w:rsidTr="00BC30AE">
        <w:trPr>
          <w:cantSplit/>
          <w:trHeight w:val="300"/>
        </w:trPr>
        <w:tc>
          <w:tcPr>
            <w:tcW w:w="1050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0390716" w14:textId="77777777" w:rsidR="00FA722D" w:rsidRPr="00576AE3" w:rsidRDefault="00FA722D" w:rsidP="00BC30AE">
            <w:pPr>
              <w:pStyle w:val="Heading1"/>
              <w:spacing w:before="0" w:after="0"/>
              <w:rPr>
                <w:color w:val="FF0000"/>
                <w:sz w:val="28"/>
                <w:szCs w:val="24"/>
              </w:rPr>
            </w:pPr>
            <w:r w:rsidRPr="00576AE3">
              <w:rPr>
                <w:color w:val="FF0000"/>
                <w:sz w:val="28"/>
                <w:szCs w:val="24"/>
              </w:rPr>
              <w:t>Application for Building Fire Safety Report</w:t>
            </w:r>
          </w:p>
          <w:p w14:paraId="3074C345" w14:textId="5AD02B5C" w:rsidR="00A3761F" w:rsidRPr="00FA722D" w:rsidRDefault="00FA722D" w:rsidP="00BC30AE">
            <w:pPr>
              <w:pStyle w:val="Subtitle0"/>
              <w:spacing w:after="0"/>
              <w:rPr>
                <w:color w:val="F4551A"/>
              </w:rPr>
            </w:pPr>
            <w:r w:rsidRPr="00FA722D">
              <w:t xml:space="preserve">Completed form and supporting documentation to be emailed to </w:t>
            </w:r>
            <w:hyperlink r:id="rId8" w:history="1">
              <w:r w:rsidRPr="00FA722D">
                <w:rPr>
                  <w:rStyle w:val="Hyperlink"/>
                  <w:sz w:val="24"/>
                </w:rPr>
                <w:t>fire.safety@nt.gov.au</w:t>
              </w:r>
            </w:hyperlink>
          </w:p>
        </w:tc>
      </w:tr>
      <w:tr w:rsidR="00E35EB0" w:rsidRPr="007A5EFD" w14:paraId="2D472BEC" w14:textId="77777777" w:rsidTr="00BC30AE">
        <w:trPr>
          <w:cantSplit/>
          <w:trHeight w:val="166"/>
        </w:trPr>
        <w:tc>
          <w:tcPr>
            <w:tcW w:w="1050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14:paraId="570405ED" w14:textId="030A324D" w:rsidR="00AE2A8A" w:rsidRPr="00F5699D" w:rsidRDefault="00AE2A8A" w:rsidP="00BC30AE">
            <w:pPr>
              <w:spacing w:after="0"/>
              <w:rPr>
                <w:sz w:val="20"/>
                <w:lang w:eastAsia="en-AU"/>
              </w:rPr>
            </w:pPr>
            <w:r w:rsidRPr="00F5699D">
              <w:rPr>
                <w:sz w:val="20"/>
                <w:lang w:eastAsia="en-AU"/>
              </w:rPr>
              <w:t xml:space="preserve">Fields marked with </w:t>
            </w:r>
            <w:r w:rsidR="001727C8" w:rsidRPr="00F5699D">
              <w:rPr>
                <w:sz w:val="20"/>
                <w:lang w:eastAsia="en-AU"/>
              </w:rPr>
              <w:t xml:space="preserve">an </w:t>
            </w:r>
            <w:r w:rsidRPr="00F5699D">
              <w:rPr>
                <w:sz w:val="20"/>
                <w:lang w:eastAsia="en-AU"/>
              </w:rPr>
              <w:t>asterisk (</w:t>
            </w:r>
            <w:r w:rsidRPr="00656BD1">
              <w:rPr>
                <w:rStyle w:val="Requiredfieldmark"/>
                <w:color w:val="FF0000"/>
                <w:sz w:val="20"/>
                <w:lang w:eastAsia="en-AU"/>
              </w:rPr>
              <w:t>*</w:t>
            </w:r>
            <w:r w:rsidRPr="00F5699D">
              <w:rPr>
                <w:sz w:val="20"/>
                <w:lang w:eastAsia="en-AU"/>
              </w:rPr>
              <w:t xml:space="preserve">) are </w:t>
            </w:r>
            <w:r w:rsidR="00684DC0">
              <w:rPr>
                <w:sz w:val="20"/>
                <w:lang w:eastAsia="en-AU"/>
              </w:rPr>
              <w:t>mandatory</w:t>
            </w:r>
            <w:r w:rsidRPr="00F5699D">
              <w:rPr>
                <w:sz w:val="20"/>
                <w:lang w:eastAsia="en-AU"/>
              </w:rPr>
              <w:t>.</w:t>
            </w:r>
          </w:p>
          <w:p w14:paraId="5064275E" w14:textId="77777777" w:rsidR="00AE2A8A" w:rsidRPr="00872B4E" w:rsidRDefault="00AE2A8A" w:rsidP="00BC30AE">
            <w:pPr>
              <w:spacing w:after="0"/>
              <w:rPr>
                <w:lang w:eastAsia="en-AU"/>
              </w:rPr>
            </w:pPr>
            <w:r w:rsidRPr="00F5699D">
              <w:rPr>
                <w:sz w:val="20"/>
                <w:lang w:eastAsia="en-AU"/>
              </w:rPr>
              <w:t xml:space="preserve">Fields marked with </w:t>
            </w:r>
            <w:r w:rsidR="001727C8" w:rsidRPr="00F5699D">
              <w:rPr>
                <w:sz w:val="20"/>
                <w:lang w:eastAsia="en-AU"/>
              </w:rPr>
              <w:t xml:space="preserve">a </w:t>
            </w:r>
            <w:r w:rsidRPr="00F5699D">
              <w:rPr>
                <w:sz w:val="20"/>
                <w:lang w:eastAsia="en-AU"/>
              </w:rPr>
              <w:t xml:space="preserve">caret (^) are </w:t>
            </w:r>
            <w:r w:rsidR="00D32BCF" w:rsidRPr="00F5699D">
              <w:rPr>
                <w:sz w:val="20"/>
                <w:lang w:eastAsia="en-AU"/>
              </w:rPr>
              <w:t xml:space="preserve">for </w:t>
            </w:r>
            <w:r w:rsidRPr="00F5699D">
              <w:rPr>
                <w:sz w:val="20"/>
                <w:lang w:eastAsia="en-AU"/>
              </w:rPr>
              <w:t>office use only.</w:t>
            </w:r>
          </w:p>
        </w:tc>
      </w:tr>
      <w:tr w:rsidR="00FA722D" w:rsidRPr="007A5EFD" w14:paraId="24DEC21C" w14:textId="77777777" w:rsidTr="00BC30AE">
        <w:trPr>
          <w:cantSplit/>
          <w:trHeight w:val="166"/>
        </w:trPr>
        <w:tc>
          <w:tcPr>
            <w:tcW w:w="1050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14:paraId="46BB920C" w14:textId="3A76650F" w:rsidR="00FA722D" w:rsidRPr="004A3CC9" w:rsidRDefault="00FA722D" w:rsidP="00BC30AE">
            <w:pPr>
              <w:spacing w:after="0"/>
              <w:jc w:val="right"/>
              <w:rPr>
                <w:lang w:eastAsia="en-AU"/>
              </w:rPr>
            </w:pPr>
            <w:r w:rsidRPr="00F5699D">
              <w:rPr>
                <w:b/>
                <w:bCs/>
                <w:sz w:val="20"/>
                <w:lang w:eastAsia="en-AU"/>
              </w:rPr>
              <w:t>Area/lot number</w:t>
            </w:r>
            <w:r w:rsidRPr="00F5699D">
              <w:rPr>
                <w:b/>
                <w:bCs/>
                <w:color w:val="FF0000"/>
                <w:sz w:val="20"/>
                <w:lang w:eastAsia="en-AU"/>
              </w:rPr>
              <w:t>*</w:t>
            </w:r>
            <w:r w:rsidRPr="00F5699D">
              <w:rPr>
                <w:sz w:val="20"/>
                <w:lang w:eastAsia="en-AU"/>
              </w:rPr>
              <w:t xml:space="preserve"> </w:t>
            </w:r>
            <w:r w:rsidRPr="00F5699D">
              <w:rPr>
                <w:sz w:val="20"/>
                <w:lang w:eastAsia="en-AU"/>
              </w:rPr>
              <w:tab/>
            </w:r>
            <w:r w:rsidRPr="00F5699D">
              <w:rPr>
                <w:sz w:val="20"/>
                <w:lang w:eastAsia="en-AU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5699D">
              <w:rPr>
                <w:sz w:val="20"/>
                <w:lang w:eastAsia="en-AU"/>
              </w:rPr>
              <w:instrText xml:space="preserve"> FORMTEXT </w:instrText>
            </w:r>
            <w:r w:rsidRPr="00F5699D">
              <w:rPr>
                <w:sz w:val="20"/>
                <w:lang w:eastAsia="en-AU"/>
              </w:rPr>
            </w:r>
            <w:r w:rsidRPr="00F5699D">
              <w:rPr>
                <w:sz w:val="20"/>
                <w:lang w:eastAsia="en-AU"/>
              </w:rPr>
              <w:fldChar w:fldCharType="separate"/>
            </w:r>
            <w:r w:rsidRPr="00F5699D">
              <w:rPr>
                <w:noProof/>
                <w:sz w:val="20"/>
                <w:lang w:eastAsia="en-AU"/>
              </w:rPr>
              <w:t> </w:t>
            </w:r>
            <w:r w:rsidRPr="00F5699D">
              <w:rPr>
                <w:noProof/>
                <w:sz w:val="20"/>
                <w:lang w:eastAsia="en-AU"/>
              </w:rPr>
              <w:t> </w:t>
            </w:r>
            <w:r w:rsidRPr="00F5699D">
              <w:rPr>
                <w:noProof/>
                <w:sz w:val="20"/>
                <w:lang w:eastAsia="en-AU"/>
              </w:rPr>
              <w:t> </w:t>
            </w:r>
            <w:r w:rsidRPr="00F5699D">
              <w:rPr>
                <w:noProof/>
                <w:sz w:val="20"/>
                <w:lang w:eastAsia="en-AU"/>
              </w:rPr>
              <w:t> </w:t>
            </w:r>
            <w:r w:rsidRPr="00F5699D">
              <w:rPr>
                <w:noProof/>
                <w:sz w:val="20"/>
                <w:lang w:eastAsia="en-AU"/>
              </w:rPr>
              <w:t> </w:t>
            </w:r>
            <w:r w:rsidRPr="00F5699D">
              <w:rPr>
                <w:sz w:val="20"/>
                <w:lang w:eastAsia="en-AU"/>
              </w:rPr>
              <w:fldChar w:fldCharType="end"/>
            </w:r>
            <w:r w:rsidRPr="00F5699D">
              <w:rPr>
                <w:sz w:val="20"/>
                <w:lang w:eastAsia="en-AU"/>
              </w:rPr>
              <w:t xml:space="preserve">       /</w:t>
            </w:r>
            <w:r w:rsidRPr="00F5699D">
              <w:rPr>
                <w:sz w:val="20"/>
                <w:lang w:eastAsia="en-AU"/>
              </w:rPr>
              <w:tab/>
            </w:r>
            <w:r>
              <w:rPr>
                <w:lang w:eastAsia="en-AU"/>
              </w:rPr>
              <w:t xml:space="preserve">     </w:t>
            </w:r>
            <w:r>
              <w:rPr>
                <w:lang w:eastAsia="en-AU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lang w:eastAsia="en-AU"/>
              </w:rPr>
              <w:instrText xml:space="preserve"> FORMTEXT </w:instrText>
            </w:r>
            <w:r>
              <w:rPr>
                <w:lang w:eastAsia="en-AU"/>
              </w:rPr>
            </w:r>
            <w:r>
              <w:rPr>
                <w:lang w:eastAsia="en-AU"/>
              </w:rPr>
              <w:fldChar w:fldCharType="separate"/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lang w:eastAsia="en-AU"/>
              </w:rPr>
              <w:fldChar w:fldCharType="end"/>
            </w:r>
          </w:p>
        </w:tc>
      </w:tr>
      <w:tr w:rsidR="00E35EB0" w:rsidRPr="007A5EFD" w14:paraId="4F8201CF" w14:textId="77777777" w:rsidTr="00BC30AE">
        <w:trPr>
          <w:cantSplit/>
          <w:trHeight w:val="21"/>
        </w:trPr>
        <w:tc>
          <w:tcPr>
            <w:tcW w:w="10506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343741"/>
            <w:noWrap/>
            <w:tcMar>
              <w:top w:w="108" w:type="dxa"/>
              <w:bottom w:w="108" w:type="dxa"/>
            </w:tcMar>
          </w:tcPr>
          <w:p w14:paraId="1E6CD05B" w14:textId="1F14F3D7" w:rsidR="007D48A4" w:rsidRPr="00E35EB0" w:rsidRDefault="00FA722D" w:rsidP="00BC30AE">
            <w:pPr>
              <w:spacing w:after="0"/>
              <w:rPr>
                <w:rStyle w:val="Questionlabel"/>
                <w:color w:val="343741"/>
                <w:lang w:eastAsia="en-AU"/>
              </w:rPr>
            </w:pPr>
            <w:r w:rsidRPr="007D4E3E">
              <w:rPr>
                <w:rStyle w:val="Questionlabel"/>
                <w:color w:val="FFFFFF"/>
                <w:lang w:eastAsia="en-AU"/>
              </w:rPr>
              <w:t>Details of Applicant</w:t>
            </w:r>
            <w:r>
              <w:rPr>
                <w:rStyle w:val="Questionlabel"/>
                <w:color w:val="FFFFFF"/>
                <w:lang w:eastAsia="en-AU"/>
              </w:rPr>
              <w:tab/>
            </w:r>
            <w:r>
              <w:rPr>
                <w:rStyle w:val="Questionlabel"/>
                <w:color w:val="FFFFFF"/>
                <w:lang w:eastAsia="en-AU"/>
              </w:rPr>
              <w:tab/>
            </w:r>
          </w:p>
        </w:tc>
      </w:tr>
      <w:tr w:rsidR="00FA722D" w:rsidRPr="007A5EFD" w14:paraId="49701FDB" w14:textId="77777777" w:rsidTr="00BC30AE">
        <w:trPr>
          <w:cantSplit/>
          <w:trHeight w:val="282"/>
        </w:trPr>
        <w:tc>
          <w:tcPr>
            <w:tcW w:w="309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98C385E" w14:textId="345F217A" w:rsidR="00FA722D" w:rsidRPr="00F5699D" w:rsidRDefault="00FA722D" w:rsidP="00BC30AE">
            <w:pPr>
              <w:spacing w:after="0"/>
              <w:rPr>
                <w:rFonts w:ascii="Arial" w:hAnsi="Arial"/>
                <w:b/>
                <w:sz w:val="20"/>
                <w:lang w:eastAsia="en-AU"/>
              </w:rPr>
            </w:pPr>
            <w:r w:rsidRPr="00F5699D">
              <w:rPr>
                <w:rStyle w:val="Questionlabel"/>
                <w:color w:val="auto"/>
                <w:sz w:val="20"/>
                <w:lang w:eastAsia="en-AU"/>
              </w:rPr>
              <w:t xml:space="preserve">Name of Applicant: </w:t>
            </w:r>
            <w:r w:rsidRPr="00672536">
              <w:rPr>
                <w:rStyle w:val="Questionlabel"/>
                <w:color w:val="FF0000"/>
                <w:sz w:val="20"/>
                <w:lang w:eastAsia="en-AU"/>
              </w:rPr>
              <w:t>*</w:t>
            </w:r>
          </w:p>
        </w:tc>
        <w:tc>
          <w:tcPr>
            <w:tcW w:w="7416" w:type="dxa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774DDDD" w14:textId="0D6DDA37" w:rsidR="00FA722D" w:rsidRPr="002C0BEF" w:rsidRDefault="00FA722D" w:rsidP="00BC30AE">
            <w:pPr>
              <w:spacing w:after="0"/>
              <w:rPr>
                <w:lang w:eastAsia="en-AU"/>
              </w:rPr>
            </w:pPr>
            <w:r>
              <w:rPr>
                <w:lang w:eastAsia="en-AU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lang w:eastAsia="en-AU"/>
              </w:rPr>
              <w:instrText xml:space="preserve"> FORMTEXT </w:instrText>
            </w:r>
            <w:r>
              <w:rPr>
                <w:lang w:eastAsia="en-AU"/>
              </w:rPr>
            </w:r>
            <w:r>
              <w:rPr>
                <w:lang w:eastAsia="en-AU"/>
              </w:rPr>
              <w:fldChar w:fldCharType="separate"/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lang w:eastAsia="en-AU"/>
              </w:rPr>
              <w:fldChar w:fldCharType="end"/>
            </w:r>
          </w:p>
        </w:tc>
      </w:tr>
      <w:tr w:rsidR="00FA722D" w:rsidRPr="007A5EFD" w14:paraId="0AC61F10" w14:textId="77777777" w:rsidTr="00BC30AE">
        <w:trPr>
          <w:cantSplit/>
          <w:trHeight w:val="21"/>
        </w:trPr>
        <w:tc>
          <w:tcPr>
            <w:tcW w:w="309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D82F3B7" w14:textId="5BB74E63" w:rsidR="00FA722D" w:rsidRPr="00F5699D" w:rsidRDefault="00FA722D" w:rsidP="00BC30AE">
            <w:pPr>
              <w:spacing w:after="0"/>
              <w:rPr>
                <w:rStyle w:val="Questionlabel"/>
                <w:color w:val="auto"/>
                <w:sz w:val="20"/>
                <w:lang w:eastAsia="en-AU"/>
              </w:rPr>
            </w:pPr>
            <w:r w:rsidRPr="00F5699D">
              <w:rPr>
                <w:rStyle w:val="Questionlabel"/>
                <w:color w:val="auto"/>
                <w:sz w:val="20"/>
                <w:lang w:eastAsia="en-AU"/>
              </w:rPr>
              <w:t xml:space="preserve">Email Address: </w:t>
            </w:r>
            <w:r w:rsidRPr="00672536">
              <w:rPr>
                <w:rStyle w:val="Questionlabel"/>
                <w:color w:val="FF0000"/>
                <w:sz w:val="20"/>
                <w:lang w:eastAsia="en-AU"/>
              </w:rPr>
              <w:t>*</w:t>
            </w:r>
          </w:p>
        </w:tc>
        <w:tc>
          <w:tcPr>
            <w:tcW w:w="7416" w:type="dxa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43AB1DB" w14:textId="1A3D9B6F" w:rsidR="00FA722D" w:rsidRPr="002C0BEF" w:rsidRDefault="00FA722D" w:rsidP="00BC30AE">
            <w:pPr>
              <w:spacing w:after="0"/>
              <w:rPr>
                <w:lang w:eastAsia="en-AU"/>
              </w:rPr>
            </w:pPr>
            <w:r>
              <w:rPr>
                <w:lang w:eastAsia="en-AU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lang w:eastAsia="en-AU"/>
              </w:rPr>
              <w:instrText xml:space="preserve"> FORMTEXT </w:instrText>
            </w:r>
            <w:r>
              <w:rPr>
                <w:lang w:eastAsia="en-AU"/>
              </w:rPr>
            </w:r>
            <w:r>
              <w:rPr>
                <w:lang w:eastAsia="en-AU"/>
              </w:rPr>
              <w:fldChar w:fldCharType="separate"/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lang w:eastAsia="en-AU"/>
              </w:rPr>
              <w:fldChar w:fldCharType="end"/>
            </w:r>
          </w:p>
        </w:tc>
      </w:tr>
      <w:tr w:rsidR="00FA722D" w:rsidRPr="007A5EFD" w14:paraId="1A3B1931" w14:textId="77777777" w:rsidTr="00BC30AE">
        <w:trPr>
          <w:cantSplit/>
          <w:trHeight w:val="21"/>
        </w:trPr>
        <w:tc>
          <w:tcPr>
            <w:tcW w:w="309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EB851C0" w14:textId="219D3196" w:rsidR="00FA722D" w:rsidRPr="00F5699D" w:rsidRDefault="00FA722D" w:rsidP="00BC30AE">
            <w:pPr>
              <w:spacing w:after="0"/>
              <w:rPr>
                <w:rStyle w:val="Questionlabel"/>
                <w:color w:val="auto"/>
                <w:sz w:val="20"/>
                <w:lang w:eastAsia="en-AU"/>
              </w:rPr>
            </w:pPr>
            <w:r w:rsidRPr="00F5699D">
              <w:rPr>
                <w:rStyle w:val="Questionlabel"/>
                <w:color w:val="auto"/>
                <w:sz w:val="20"/>
                <w:lang w:eastAsia="en-AU"/>
              </w:rPr>
              <w:t>Building Name:</w:t>
            </w:r>
          </w:p>
        </w:tc>
        <w:tc>
          <w:tcPr>
            <w:tcW w:w="7416" w:type="dxa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02518F4" w14:textId="09E60228" w:rsidR="00FA722D" w:rsidRPr="007371AB" w:rsidRDefault="00FA722D" w:rsidP="00BC30AE">
            <w:pPr>
              <w:spacing w:after="0"/>
              <w:rPr>
                <w:rStyle w:val="Questionlabel"/>
                <w:color w:val="343741"/>
                <w:lang w:eastAsia="en-AU"/>
              </w:rPr>
            </w:pPr>
            <w:r>
              <w:rPr>
                <w:lang w:eastAsia="en-AU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lang w:eastAsia="en-AU"/>
              </w:rPr>
              <w:instrText xml:space="preserve"> FORMTEXT </w:instrText>
            </w:r>
            <w:r>
              <w:rPr>
                <w:lang w:eastAsia="en-AU"/>
              </w:rPr>
            </w:r>
            <w:r>
              <w:rPr>
                <w:lang w:eastAsia="en-AU"/>
              </w:rPr>
              <w:fldChar w:fldCharType="separate"/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lang w:eastAsia="en-AU"/>
              </w:rPr>
              <w:fldChar w:fldCharType="end"/>
            </w:r>
          </w:p>
        </w:tc>
      </w:tr>
      <w:tr w:rsidR="00FA722D" w:rsidRPr="007A5EFD" w14:paraId="2C7ECC7B" w14:textId="77777777" w:rsidTr="00BC30AE">
        <w:trPr>
          <w:cantSplit/>
          <w:trHeight w:val="21"/>
        </w:trPr>
        <w:tc>
          <w:tcPr>
            <w:tcW w:w="309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2AF26DD" w14:textId="57ED7838" w:rsidR="00FA722D" w:rsidRPr="00F5699D" w:rsidRDefault="00FA722D" w:rsidP="00BC30AE">
            <w:pPr>
              <w:spacing w:after="0"/>
              <w:rPr>
                <w:rStyle w:val="Questionlabel"/>
                <w:color w:val="auto"/>
                <w:sz w:val="20"/>
                <w:lang w:eastAsia="en-AU"/>
              </w:rPr>
            </w:pPr>
            <w:r w:rsidRPr="00F5699D">
              <w:rPr>
                <w:rStyle w:val="Questionlabel"/>
                <w:color w:val="auto"/>
                <w:sz w:val="20"/>
                <w:lang w:eastAsia="en-AU"/>
              </w:rPr>
              <w:t xml:space="preserve">Building </w:t>
            </w:r>
            <w:proofErr w:type="gramStart"/>
            <w:r w:rsidRPr="00F5699D">
              <w:rPr>
                <w:rStyle w:val="Questionlabel"/>
                <w:color w:val="auto"/>
                <w:sz w:val="20"/>
                <w:lang w:eastAsia="en-AU"/>
              </w:rPr>
              <w:t>Address:</w:t>
            </w:r>
            <w:r w:rsidRPr="00672536">
              <w:rPr>
                <w:rStyle w:val="Questionlabel"/>
                <w:color w:val="FF0000"/>
                <w:sz w:val="20"/>
                <w:lang w:eastAsia="en-AU"/>
              </w:rPr>
              <w:t>*</w:t>
            </w:r>
            <w:proofErr w:type="gramEnd"/>
          </w:p>
        </w:tc>
        <w:tc>
          <w:tcPr>
            <w:tcW w:w="7416" w:type="dxa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472A05D" w14:textId="4C29E551" w:rsidR="00FA722D" w:rsidRPr="007371AB" w:rsidRDefault="00FA722D" w:rsidP="00BC30AE">
            <w:pPr>
              <w:spacing w:after="0"/>
              <w:rPr>
                <w:rStyle w:val="Questionlabel"/>
                <w:color w:val="343741"/>
                <w:lang w:eastAsia="en-AU"/>
              </w:rPr>
            </w:pPr>
            <w:r>
              <w:rPr>
                <w:lang w:eastAsia="en-AU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lang w:eastAsia="en-AU"/>
              </w:rPr>
              <w:instrText xml:space="preserve"> FORMTEXT </w:instrText>
            </w:r>
            <w:r>
              <w:rPr>
                <w:lang w:eastAsia="en-AU"/>
              </w:rPr>
            </w:r>
            <w:r>
              <w:rPr>
                <w:lang w:eastAsia="en-AU"/>
              </w:rPr>
              <w:fldChar w:fldCharType="separate"/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lang w:eastAsia="en-AU"/>
              </w:rPr>
              <w:fldChar w:fldCharType="end"/>
            </w:r>
          </w:p>
        </w:tc>
      </w:tr>
      <w:tr w:rsidR="00FA722D" w:rsidRPr="007A5EFD" w14:paraId="29C81387" w14:textId="77777777" w:rsidTr="00BC30AE">
        <w:trPr>
          <w:cantSplit/>
          <w:trHeight w:val="19"/>
        </w:trPr>
        <w:tc>
          <w:tcPr>
            <w:tcW w:w="309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716ECD9" w14:textId="7E4F409E" w:rsidR="00FA722D" w:rsidRPr="00F5699D" w:rsidRDefault="00FA722D" w:rsidP="00BC30AE">
            <w:pPr>
              <w:spacing w:after="0"/>
              <w:rPr>
                <w:rStyle w:val="Questionlabel"/>
                <w:color w:val="auto"/>
                <w:sz w:val="20"/>
                <w:lang w:eastAsia="en-AU"/>
              </w:rPr>
            </w:pPr>
            <w:r w:rsidRPr="00F5699D">
              <w:rPr>
                <w:rStyle w:val="Questionlabel"/>
                <w:color w:val="auto"/>
                <w:sz w:val="20"/>
                <w:lang w:eastAsia="en-AU"/>
              </w:rPr>
              <w:t xml:space="preserve">Building/Tenancy </w:t>
            </w:r>
            <w:proofErr w:type="gramStart"/>
            <w:r w:rsidRPr="00F5699D">
              <w:rPr>
                <w:rStyle w:val="Questionlabel"/>
                <w:color w:val="auto"/>
                <w:sz w:val="20"/>
                <w:lang w:eastAsia="en-AU"/>
              </w:rPr>
              <w:t>Number:</w:t>
            </w:r>
            <w:r w:rsidRPr="00672536">
              <w:rPr>
                <w:rStyle w:val="Questionlabel"/>
                <w:color w:val="FF0000"/>
                <w:sz w:val="20"/>
                <w:lang w:eastAsia="en-AU"/>
              </w:rPr>
              <w:t>*</w:t>
            </w:r>
            <w:proofErr w:type="gramEnd"/>
          </w:p>
        </w:tc>
        <w:tc>
          <w:tcPr>
            <w:tcW w:w="7416" w:type="dxa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58927C8" w14:textId="416EF8B1" w:rsidR="00FA722D" w:rsidRPr="007371AB" w:rsidRDefault="00FA722D" w:rsidP="00BC30AE">
            <w:pPr>
              <w:spacing w:after="0"/>
              <w:rPr>
                <w:rStyle w:val="Questionlabel"/>
                <w:color w:val="343741"/>
                <w:lang w:eastAsia="en-AU"/>
              </w:rPr>
            </w:pPr>
            <w:r>
              <w:rPr>
                <w:lang w:eastAsia="en-AU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lang w:eastAsia="en-AU"/>
              </w:rPr>
              <w:instrText xml:space="preserve"> FORMTEXT </w:instrText>
            </w:r>
            <w:r>
              <w:rPr>
                <w:lang w:eastAsia="en-AU"/>
              </w:rPr>
            </w:r>
            <w:r>
              <w:rPr>
                <w:lang w:eastAsia="en-AU"/>
              </w:rPr>
              <w:fldChar w:fldCharType="separate"/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lang w:eastAsia="en-AU"/>
              </w:rPr>
              <w:fldChar w:fldCharType="end"/>
            </w:r>
          </w:p>
        </w:tc>
      </w:tr>
      <w:tr w:rsidR="00FA722D" w:rsidRPr="007A5EFD" w14:paraId="32BE5A71" w14:textId="77777777" w:rsidTr="00BC30AE">
        <w:trPr>
          <w:cantSplit/>
          <w:trHeight w:val="87"/>
        </w:trPr>
        <w:tc>
          <w:tcPr>
            <w:tcW w:w="3090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C4B9034" w14:textId="2683FCD8" w:rsidR="00FA722D" w:rsidRPr="00F5699D" w:rsidRDefault="00FA722D" w:rsidP="00BC30AE">
            <w:pPr>
              <w:spacing w:after="0"/>
              <w:rPr>
                <w:rStyle w:val="Questionlabel"/>
                <w:color w:val="auto"/>
                <w:sz w:val="20"/>
                <w:lang w:eastAsia="en-AU"/>
              </w:rPr>
            </w:pPr>
            <w:r w:rsidRPr="00F5699D">
              <w:rPr>
                <w:rStyle w:val="Questionlabel"/>
                <w:color w:val="auto"/>
                <w:sz w:val="20"/>
                <w:lang w:eastAsia="en-AU"/>
              </w:rPr>
              <w:t>ABN for invoicing</w:t>
            </w:r>
          </w:p>
        </w:tc>
        <w:tc>
          <w:tcPr>
            <w:tcW w:w="7416" w:type="dxa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9E7F567" w14:textId="23F5E47B" w:rsidR="00FA722D" w:rsidRPr="007371AB" w:rsidRDefault="00FA722D" w:rsidP="00BC30AE">
            <w:pPr>
              <w:spacing w:after="0"/>
              <w:rPr>
                <w:rStyle w:val="Questionlabel"/>
                <w:color w:val="343741"/>
                <w:lang w:eastAsia="en-AU"/>
              </w:rPr>
            </w:pPr>
            <w:r>
              <w:rPr>
                <w:lang w:eastAsia="en-AU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lang w:eastAsia="en-AU"/>
              </w:rPr>
              <w:instrText xml:space="preserve"> FORMTEXT </w:instrText>
            </w:r>
            <w:r>
              <w:rPr>
                <w:lang w:eastAsia="en-AU"/>
              </w:rPr>
            </w:r>
            <w:r>
              <w:rPr>
                <w:lang w:eastAsia="en-AU"/>
              </w:rPr>
              <w:fldChar w:fldCharType="separate"/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noProof/>
                <w:lang w:eastAsia="en-AU"/>
              </w:rPr>
              <w:t> </w:t>
            </w:r>
            <w:r>
              <w:rPr>
                <w:lang w:eastAsia="en-AU"/>
              </w:rPr>
              <w:fldChar w:fldCharType="end"/>
            </w:r>
          </w:p>
        </w:tc>
      </w:tr>
      <w:tr w:rsidR="00E35EB0" w:rsidRPr="007A5EFD" w14:paraId="0BB2326B" w14:textId="77777777" w:rsidTr="00BC30AE">
        <w:trPr>
          <w:cantSplit/>
          <w:trHeight w:val="169"/>
        </w:trPr>
        <w:tc>
          <w:tcPr>
            <w:tcW w:w="10506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343741"/>
            <w:noWrap/>
            <w:tcMar>
              <w:top w:w="108" w:type="dxa"/>
              <w:bottom w:w="108" w:type="dxa"/>
            </w:tcMar>
          </w:tcPr>
          <w:p w14:paraId="6DA27011" w14:textId="26997745" w:rsidR="007D48A4" w:rsidRPr="007A5EFD" w:rsidRDefault="00FA722D" w:rsidP="00BC30AE">
            <w:pPr>
              <w:spacing w:after="40"/>
              <w:rPr>
                <w:rStyle w:val="Questionlabel"/>
                <w:lang w:eastAsia="en-AU"/>
              </w:rPr>
            </w:pPr>
            <w:r>
              <w:rPr>
                <w:rStyle w:val="Questionlabel"/>
                <w:color w:val="FFFFFF" w:themeColor="background1"/>
                <w:lang w:eastAsia="en-AU"/>
              </w:rPr>
              <w:t>Details of Certifier</w:t>
            </w:r>
            <w:r w:rsidR="000F47B3">
              <w:rPr>
                <w:rStyle w:val="Questionlabel"/>
                <w:color w:val="FFFFFF" w:themeColor="background1"/>
                <w:lang w:eastAsia="en-AU"/>
              </w:rPr>
              <w:t>*</w:t>
            </w:r>
          </w:p>
        </w:tc>
      </w:tr>
      <w:tr w:rsidR="004B2D4A" w:rsidRPr="007A5EFD" w14:paraId="45AE5A4F" w14:textId="355E3CAC" w:rsidTr="00BC30AE">
        <w:trPr>
          <w:cantSplit/>
          <w:trHeight w:val="241"/>
        </w:trPr>
        <w:tc>
          <w:tcPr>
            <w:tcW w:w="4957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2294E51" w14:textId="40A25ED2" w:rsidR="004B2D4A" w:rsidRPr="00F5699D" w:rsidRDefault="004B2D4A" w:rsidP="00BC30AE">
            <w:pPr>
              <w:spacing w:after="0"/>
              <w:rPr>
                <w:sz w:val="20"/>
                <w:lang w:eastAsia="en-AU"/>
              </w:rPr>
            </w:pPr>
            <w:proofErr w:type="gramStart"/>
            <w:r w:rsidRPr="00F5699D">
              <w:rPr>
                <w:rStyle w:val="Questionlabel"/>
                <w:color w:val="auto"/>
                <w:sz w:val="20"/>
                <w:lang w:eastAsia="en-AU"/>
              </w:rPr>
              <w:t>Name:</w:t>
            </w:r>
            <w:r w:rsidRPr="00672536">
              <w:rPr>
                <w:rStyle w:val="Questionlabel"/>
                <w:color w:val="FF0000"/>
                <w:sz w:val="20"/>
                <w:lang w:eastAsia="en-AU"/>
              </w:rPr>
              <w:t>*</w:t>
            </w:r>
            <w:proofErr w:type="gramEnd"/>
            <w:r w:rsidRPr="00F5699D">
              <w:rPr>
                <w:rStyle w:val="Questionlabel"/>
                <w:color w:val="auto"/>
                <w:sz w:val="20"/>
                <w:lang w:eastAsia="en-AU"/>
              </w:rPr>
              <w:t xml:space="preserve"> </w:t>
            </w:r>
            <w:r w:rsidRPr="00F5699D">
              <w:rPr>
                <w:sz w:val="20"/>
                <w:lang w:eastAsia="en-AU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5699D">
              <w:rPr>
                <w:sz w:val="20"/>
                <w:lang w:eastAsia="en-AU"/>
              </w:rPr>
              <w:instrText xml:space="preserve"> FORMTEXT </w:instrText>
            </w:r>
            <w:r w:rsidRPr="00F5699D">
              <w:rPr>
                <w:sz w:val="20"/>
                <w:lang w:eastAsia="en-AU"/>
              </w:rPr>
            </w:r>
            <w:r w:rsidRPr="00F5699D">
              <w:rPr>
                <w:sz w:val="20"/>
                <w:lang w:eastAsia="en-AU"/>
              </w:rPr>
              <w:fldChar w:fldCharType="separate"/>
            </w:r>
            <w:r w:rsidRPr="00F5699D">
              <w:rPr>
                <w:noProof/>
                <w:sz w:val="20"/>
                <w:lang w:eastAsia="en-AU"/>
              </w:rPr>
              <w:t> </w:t>
            </w:r>
            <w:r w:rsidRPr="00F5699D">
              <w:rPr>
                <w:noProof/>
                <w:sz w:val="20"/>
                <w:lang w:eastAsia="en-AU"/>
              </w:rPr>
              <w:t> </w:t>
            </w:r>
            <w:r w:rsidRPr="00F5699D">
              <w:rPr>
                <w:noProof/>
                <w:sz w:val="20"/>
                <w:lang w:eastAsia="en-AU"/>
              </w:rPr>
              <w:t> </w:t>
            </w:r>
            <w:r w:rsidRPr="00F5699D">
              <w:rPr>
                <w:noProof/>
                <w:sz w:val="20"/>
                <w:lang w:eastAsia="en-AU"/>
              </w:rPr>
              <w:t> </w:t>
            </w:r>
            <w:r w:rsidRPr="00F5699D">
              <w:rPr>
                <w:noProof/>
                <w:sz w:val="20"/>
                <w:lang w:eastAsia="en-AU"/>
              </w:rPr>
              <w:t> </w:t>
            </w:r>
            <w:r w:rsidRPr="00F5699D">
              <w:rPr>
                <w:sz w:val="20"/>
                <w:lang w:eastAsia="en-AU"/>
              </w:rPr>
              <w:fldChar w:fldCharType="end"/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C53902" w14:textId="7D1BC11A" w:rsidR="004B2D4A" w:rsidRPr="007371AB" w:rsidRDefault="004B2D4A" w:rsidP="00BC30AE">
            <w:pPr>
              <w:spacing w:after="40"/>
              <w:rPr>
                <w:color w:val="343741"/>
                <w:lang w:eastAsia="en-AU"/>
              </w:rPr>
            </w:pPr>
            <w:proofErr w:type="gramStart"/>
            <w:r w:rsidRPr="00F5699D">
              <w:rPr>
                <w:rStyle w:val="Questionlabel"/>
                <w:color w:val="auto"/>
                <w:sz w:val="20"/>
                <w:lang w:eastAsia="en-AU"/>
              </w:rPr>
              <w:t>Company:</w:t>
            </w:r>
            <w:r w:rsidRPr="00672536">
              <w:rPr>
                <w:rStyle w:val="Questionlabel"/>
                <w:color w:val="FF0000"/>
                <w:sz w:val="20"/>
                <w:lang w:eastAsia="en-AU"/>
              </w:rPr>
              <w:t>*</w:t>
            </w:r>
            <w:proofErr w:type="gramEnd"/>
          </w:p>
        </w:tc>
        <w:tc>
          <w:tcPr>
            <w:tcW w:w="34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B4A65BA" w14:textId="77777777" w:rsidR="004B2D4A" w:rsidRPr="007371AB" w:rsidRDefault="004B2D4A" w:rsidP="00BC30AE">
            <w:pPr>
              <w:spacing w:after="40"/>
              <w:rPr>
                <w:color w:val="343741"/>
                <w:lang w:eastAsia="en-AU"/>
              </w:rPr>
            </w:pPr>
          </w:p>
        </w:tc>
      </w:tr>
      <w:tr w:rsidR="00BC30AE" w:rsidRPr="007A5EFD" w14:paraId="6AB36EFC" w14:textId="1A0BD3E4" w:rsidTr="00BC30AE">
        <w:trPr>
          <w:cantSplit/>
          <w:trHeight w:val="195"/>
        </w:trPr>
        <w:tc>
          <w:tcPr>
            <w:tcW w:w="10506" w:type="dxa"/>
            <w:gridSpan w:val="19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2CC8813" w14:textId="4A930875" w:rsidR="00BC30AE" w:rsidRPr="00F5699D" w:rsidRDefault="00BC30AE" w:rsidP="00BC30AE">
            <w:pPr>
              <w:spacing w:after="0"/>
              <w:rPr>
                <w:sz w:val="20"/>
                <w:lang w:eastAsia="en-AU"/>
              </w:rPr>
            </w:pPr>
            <w:r w:rsidRPr="00F5699D">
              <w:rPr>
                <w:rStyle w:val="Questionlabel"/>
                <w:color w:val="auto"/>
                <w:sz w:val="20"/>
                <w:lang w:eastAsia="en-AU"/>
              </w:rPr>
              <w:t>Address:</w:t>
            </w:r>
            <w:r w:rsidRPr="00672536">
              <w:rPr>
                <w:rStyle w:val="Questionlabel"/>
                <w:color w:val="FF0000"/>
                <w:sz w:val="20"/>
                <w:lang w:eastAsia="en-AU"/>
              </w:rPr>
              <w:t xml:space="preserve"> </w:t>
            </w:r>
            <w:r w:rsidRPr="00F5699D">
              <w:rPr>
                <w:sz w:val="20"/>
                <w:lang w:eastAsia="en-AU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5699D">
              <w:rPr>
                <w:sz w:val="20"/>
                <w:lang w:eastAsia="en-AU"/>
              </w:rPr>
              <w:instrText xml:space="preserve"> FORMTEXT </w:instrText>
            </w:r>
            <w:r w:rsidRPr="00F5699D">
              <w:rPr>
                <w:sz w:val="20"/>
                <w:lang w:eastAsia="en-AU"/>
              </w:rPr>
            </w:r>
            <w:r w:rsidRPr="00F5699D">
              <w:rPr>
                <w:sz w:val="20"/>
                <w:lang w:eastAsia="en-AU"/>
              </w:rPr>
              <w:fldChar w:fldCharType="separate"/>
            </w:r>
            <w:r w:rsidRPr="00F5699D">
              <w:rPr>
                <w:noProof/>
                <w:sz w:val="20"/>
                <w:lang w:eastAsia="en-AU"/>
              </w:rPr>
              <w:t> </w:t>
            </w:r>
            <w:r w:rsidRPr="00F5699D">
              <w:rPr>
                <w:noProof/>
                <w:sz w:val="20"/>
                <w:lang w:eastAsia="en-AU"/>
              </w:rPr>
              <w:t> </w:t>
            </w:r>
            <w:r w:rsidRPr="00F5699D">
              <w:rPr>
                <w:noProof/>
                <w:sz w:val="20"/>
                <w:lang w:eastAsia="en-AU"/>
              </w:rPr>
              <w:t> </w:t>
            </w:r>
            <w:r w:rsidRPr="00F5699D">
              <w:rPr>
                <w:noProof/>
                <w:sz w:val="20"/>
                <w:lang w:eastAsia="en-AU"/>
              </w:rPr>
              <w:t> </w:t>
            </w:r>
            <w:r w:rsidRPr="00F5699D">
              <w:rPr>
                <w:noProof/>
                <w:sz w:val="20"/>
                <w:lang w:eastAsia="en-AU"/>
              </w:rPr>
              <w:t> </w:t>
            </w:r>
            <w:r w:rsidRPr="00F5699D">
              <w:rPr>
                <w:sz w:val="20"/>
                <w:lang w:eastAsia="en-AU"/>
              </w:rPr>
              <w:fldChar w:fldCharType="end"/>
            </w:r>
            <w:r w:rsidRPr="00F5699D">
              <w:rPr>
                <w:rStyle w:val="Questionlabel"/>
                <w:color w:val="auto"/>
                <w:sz w:val="20"/>
                <w:lang w:eastAsia="en-AU"/>
              </w:rPr>
              <w:t xml:space="preserve"> </w:t>
            </w:r>
          </w:p>
        </w:tc>
      </w:tr>
      <w:tr w:rsidR="004B2D4A" w:rsidRPr="007A5EFD" w14:paraId="7E2C649C" w14:textId="4CC0495A" w:rsidTr="00197E19">
        <w:trPr>
          <w:cantSplit/>
          <w:trHeight w:val="195"/>
        </w:trPr>
        <w:tc>
          <w:tcPr>
            <w:tcW w:w="4957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B97EB58" w14:textId="6459D540" w:rsidR="004B2D4A" w:rsidRPr="00F5699D" w:rsidRDefault="004B2D4A" w:rsidP="00BC30AE">
            <w:pPr>
              <w:spacing w:after="0"/>
              <w:rPr>
                <w:sz w:val="20"/>
                <w:lang w:eastAsia="en-AU"/>
              </w:rPr>
            </w:pPr>
            <w:r w:rsidRPr="00F5699D">
              <w:rPr>
                <w:rStyle w:val="Questionlabel"/>
                <w:color w:val="auto"/>
                <w:sz w:val="20"/>
                <w:lang w:eastAsia="en-AU"/>
              </w:rPr>
              <w:t xml:space="preserve">Phone </w:t>
            </w:r>
            <w:proofErr w:type="gramStart"/>
            <w:r w:rsidRPr="00F5699D">
              <w:rPr>
                <w:rStyle w:val="Questionlabel"/>
                <w:color w:val="auto"/>
                <w:sz w:val="20"/>
                <w:lang w:eastAsia="en-AU"/>
              </w:rPr>
              <w:t>Number:</w:t>
            </w:r>
            <w:r w:rsidRPr="00672536">
              <w:rPr>
                <w:rStyle w:val="Questionlabel"/>
                <w:color w:val="FF0000"/>
                <w:sz w:val="20"/>
                <w:lang w:eastAsia="en-AU"/>
              </w:rPr>
              <w:t>*</w:t>
            </w:r>
            <w:proofErr w:type="gramEnd"/>
            <w:r w:rsidRPr="00F5699D">
              <w:rPr>
                <w:rStyle w:val="Questionlabel"/>
                <w:color w:val="auto"/>
                <w:sz w:val="20"/>
                <w:lang w:eastAsia="en-AU"/>
              </w:rPr>
              <w:t xml:space="preserve"> </w:t>
            </w:r>
            <w:r w:rsidRPr="00F5699D">
              <w:rPr>
                <w:sz w:val="20"/>
                <w:lang w:eastAsia="en-AU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5699D">
              <w:rPr>
                <w:sz w:val="20"/>
                <w:lang w:eastAsia="en-AU"/>
              </w:rPr>
              <w:instrText xml:space="preserve"> FORMTEXT </w:instrText>
            </w:r>
            <w:r w:rsidRPr="00F5699D">
              <w:rPr>
                <w:sz w:val="20"/>
                <w:lang w:eastAsia="en-AU"/>
              </w:rPr>
            </w:r>
            <w:r w:rsidRPr="00F5699D">
              <w:rPr>
                <w:sz w:val="20"/>
                <w:lang w:eastAsia="en-AU"/>
              </w:rPr>
              <w:fldChar w:fldCharType="separate"/>
            </w:r>
            <w:r w:rsidRPr="00F5699D">
              <w:rPr>
                <w:noProof/>
                <w:sz w:val="20"/>
                <w:lang w:eastAsia="en-AU"/>
              </w:rPr>
              <w:t> </w:t>
            </w:r>
            <w:r w:rsidRPr="00F5699D">
              <w:rPr>
                <w:noProof/>
                <w:sz w:val="20"/>
                <w:lang w:eastAsia="en-AU"/>
              </w:rPr>
              <w:t> </w:t>
            </w:r>
            <w:r w:rsidRPr="00F5699D">
              <w:rPr>
                <w:noProof/>
                <w:sz w:val="20"/>
                <w:lang w:eastAsia="en-AU"/>
              </w:rPr>
              <w:t> </w:t>
            </w:r>
            <w:r w:rsidRPr="00F5699D">
              <w:rPr>
                <w:noProof/>
                <w:sz w:val="20"/>
                <w:lang w:eastAsia="en-AU"/>
              </w:rPr>
              <w:t> </w:t>
            </w:r>
            <w:r w:rsidRPr="00F5699D">
              <w:rPr>
                <w:noProof/>
                <w:sz w:val="20"/>
                <w:lang w:eastAsia="en-AU"/>
              </w:rPr>
              <w:t> </w:t>
            </w:r>
            <w:r w:rsidRPr="00F5699D">
              <w:rPr>
                <w:sz w:val="20"/>
                <w:lang w:eastAsia="en-AU"/>
              </w:rPr>
              <w:fldChar w:fldCharType="end"/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E57FAF3" w14:textId="42D21DAD" w:rsidR="004B2D4A" w:rsidRPr="007371AB" w:rsidRDefault="004B2D4A" w:rsidP="00BC30AE">
            <w:pPr>
              <w:spacing w:after="0"/>
              <w:rPr>
                <w:color w:val="343741"/>
                <w:lang w:eastAsia="en-AU"/>
              </w:rPr>
            </w:pPr>
            <w:r w:rsidRPr="00F5699D">
              <w:rPr>
                <w:rStyle w:val="Questionlabel"/>
                <w:color w:val="auto"/>
                <w:sz w:val="20"/>
                <w:lang w:eastAsia="en-AU"/>
              </w:rPr>
              <w:t xml:space="preserve">Email </w:t>
            </w:r>
            <w:proofErr w:type="gramStart"/>
            <w:r w:rsidRPr="00F5699D">
              <w:rPr>
                <w:rStyle w:val="Questionlabel"/>
                <w:color w:val="auto"/>
                <w:sz w:val="20"/>
                <w:lang w:eastAsia="en-AU"/>
              </w:rPr>
              <w:t>Address:</w:t>
            </w:r>
            <w:r w:rsidRPr="00672536">
              <w:rPr>
                <w:rStyle w:val="Questionlabel"/>
                <w:color w:val="FF0000"/>
                <w:sz w:val="20"/>
                <w:lang w:eastAsia="en-AU"/>
              </w:rPr>
              <w:t>*</w:t>
            </w:r>
            <w:proofErr w:type="gramEnd"/>
            <w:r w:rsidRPr="00672536">
              <w:rPr>
                <w:rStyle w:val="Questionlabel"/>
                <w:color w:val="FF0000"/>
                <w:sz w:val="20"/>
                <w:lang w:eastAsia="en-AU"/>
              </w:rPr>
              <w:t xml:space="preserve"> </w:t>
            </w:r>
          </w:p>
        </w:tc>
        <w:tc>
          <w:tcPr>
            <w:tcW w:w="341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DF0F" w14:textId="77777777" w:rsidR="004B2D4A" w:rsidRPr="007371AB" w:rsidRDefault="004B2D4A" w:rsidP="00BC30AE">
            <w:pPr>
              <w:spacing w:after="0"/>
              <w:rPr>
                <w:color w:val="343741"/>
                <w:lang w:eastAsia="en-AU"/>
              </w:rPr>
            </w:pPr>
          </w:p>
        </w:tc>
      </w:tr>
      <w:tr w:rsidR="00DC3A00" w:rsidRPr="007A5EFD" w14:paraId="56A98C2A" w14:textId="77777777" w:rsidTr="00197E19">
        <w:trPr>
          <w:cantSplit/>
          <w:trHeight w:val="21"/>
        </w:trPr>
        <w:tc>
          <w:tcPr>
            <w:tcW w:w="1050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/>
            <w:noWrap/>
            <w:tcMar>
              <w:top w:w="108" w:type="dxa"/>
              <w:bottom w:w="108" w:type="dxa"/>
            </w:tcMar>
          </w:tcPr>
          <w:p w14:paraId="00B5B9E7" w14:textId="412C1F81" w:rsidR="00DC3A00" w:rsidRPr="007A5EFD" w:rsidRDefault="00DC3A00" w:rsidP="00BC30AE">
            <w:pPr>
              <w:spacing w:after="0"/>
              <w:rPr>
                <w:rStyle w:val="Questionlabel"/>
                <w:lang w:eastAsia="en-AU"/>
              </w:rPr>
            </w:pPr>
            <w:r>
              <w:rPr>
                <w:rStyle w:val="Questionlabel"/>
                <w:color w:val="FFFFFF"/>
                <w:lang w:eastAsia="en-AU"/>
              </w:rPr>
              <w:t>Quote to be issued to</w:t>
            </w:r>
            <w:r w:rsidRPr="00595128">
              <w:rPr>
                <w:rStyle w:val="Requiredfieldmark"/>
                <w:color w:val="FFFFFF"/>
                <w:lang w:eastAsia="en-AU"/>
              </w:rPr>
              <w:t>*</w:t>
            </w:r>
            <w:r>
              <w:rPr>
                <w:rStyle w:val="Requiredfieldmark"/>
                <w:color w:val="FFFFFF"/>
                <w:lang w:eastAsia="en-AU"/>
              </w:rPr>
              <w:t xml:space="preserve">  </w:t>
            </w:r>
          </w:p>
        </w:tc>
      </w:tr>
      <w:tr w:rsidR="00DC3A00" w:rsidRPr="007A5EFD" w14:paraId="6335923D" w14:textId="1DF35BE8" w:rsidTr="00BC30AE">
        <w:trPr>
          <w:cantSplit/>
          <w:trHeight w:val="21"/>
        </w:trPr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1BCB5982" w14:textId="3C618AB6" w:rsidR="00DC3A00" w:rsidRPr="00F5699D" w:rsidRDefault="00DC3A00" w:rsidP="00BC30AE">
            <w:pPr>
              <w:spacing w:after="0"/>
              <w:rPr>
                <w:rStyle w:val="Questionlabel"/>
                <w:color w:val="FFFFFF"/>
                <w:sz w:val="20"/>
                <w:lang w:eastAsia="en-AU"/>
              </w:rPr>
            </w:pPr>
            <w:r w:rsidRPr="00F5699D">
              <w:rPr>
                <w:sz w:val="20"/>
                <w:lang w:eastAsia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F5699D">
              <w:rPr>
                <w:sz w:val="20"/>
                <w:lang w:eastAsia="en-AU"/>
              </w:rPr>
              <w:instrText xml:space="preserve"> FORMCHECKBOX </w:instrText>
            </w:r>
            <w:r w:rsidRPr="00F5699D">
              <w:rPr>
                <w:sz w:val="20"/>
                <w:lang w:eastAsia="en-AU"/>
              </w:rPr>
            </w:r>
            <w:r w:rsidRPr="00F5699D">
              <w:rPr>
                <w:sz w:val="20"/>
                <w:lang w:eastAsia="en-AU"/>
              </w:rPr>
              <w:fldChar w:fldCharType="separate"/>
            </w:r>
            <w:r w:rsidRPr="00F5699D">
              <w:rPr>
                <w:sz w:val="20"/>
                <w:lang w:eastAsia="en-AU"/>
              </w:rPr>
              <w:fldChar w:fldCharType="end"/>
            </w:r>
            <w:bookmarkEnd w:id="0"/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A6ED9" w14:textId="69BA593A" w:rsidR="00DC3A00" w:rsidRPr="00F5699D" w:rsidRDefault="00DC3A00" w:rsidP="00BC30AE">
            <w:pPr>
              <w:spacing w:after="0"/>
              <w:rPr>
                <w:rStyle w:val="Questionlabel"/>
                <w:color w:val="FFFFFF"/>
                <w:sz w:val="20"/>
                <w:lang w:eastAsia="en-AU"/>
              </w:rPr>
            </w:pPr>
            <w:r w:rsidRPr="00F5699D">
              <w:rPr>
                <w:sz w:val="20"/>
                <w:lang w:eastAsia="en-AU"/>
              </w:rPr>
              <w:t>Certifier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B83AEC" w14:textId="79E0AC25" w:rsidR="00DC3A00" w:rsidRPr="00F5699D" w:rsidRDefault="00DC3A00" w:rsidP="00BC30AE">
            <w:pPr>
              <w:spacing w:after="0"/>
              <w:rPr>
                <w:rStyle w:val="Questionlabel"/>
                <w:color w:val="FFFFFF"/>
                <w:sz w:val="20"/>
                <w:lang w:eastAsia="en-AU"/>
              </w:rPr>
            </w:pPr>
            <w:r w:rsidRPr="00F5699D">
              <w:rPr>
                <w:sz w:val="20"/>
                <w:lang w:eastAsia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99D">
              <w:rPr>
                <w:sz w:val="20"/>
                <w:lang w:eastAsia="en-AU"/>
              </w:rPr>
              <w:instrText xml:space="preserve"> FORMCHECKBOX </w:instrText>
            </w:r>
            <w:r w:rsidRPr="00F5699D">
              <w:rPr>
                <w:sz w:val="20"/>
                <w:lang w:eastAsia="en-AU"/>
              </w:rPr>
            </w:r>
            <w:r w:rsidRPr="00F5699D">
              <w:rPr>
                <w:sz w:val="20"/>
                <w:lang w:eastAsia="en-AU"/>
              </w:rPr>
              <w:fldChar w:fldCharType="separate"/>
            </w:r>
            <w:r w:rsidRPr="00F5699D">
              <w:rPr>
                <w:sz w:val="20"/>
                <w:lang w:eastAsia="en-AU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9EE7C" w14:textId="59344FC1" w:rsidR="00DC3A00" w:rsidRPr="00F5699D" w:rsidRDefault="00DC3A00" w:rsidP="00BC30AE">
            <w:pPr>
              <w:tabs>
                <w:tab w:val="left" w:pos="802"/>
              </w:tabs>
              <w:spacing w:after="0"/>
              <w:rPr>
                <w:rStyle w:val="Questionlabel"/>
                <w:color w:val="FFFFFF"/>
                <w:sz w:val="20"/>
                <w:lang w:eastAsia="en-AU"/>
              </w:rPr>
            </w:pPr>
            <w:r w:rsidRPr="00F5699D">
              <w:rPr>
                <w:sz w:val="20"/>
                <w:lang w:eastAsia="en-AU"/>
              </w:rPr>
              <w:t>Applicant</w:t>
            </w:r>
          </w:p>
        </w:tc>
        <w:tc>
          <w:tcPr>
            <w:tcW w:w="61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989D5" w14:textId="3E242049" w:rsidR="00DC3A00" w:rsidRPr="00F5699D" w:rsidRDefault="00DC3A00" w:rsidP="00BC30AE">
            <w:pPr>
              <w:spacing w:after="0"/>
              <w:rPr>
                <w:rStyle w:val="Questionlabel"/>
                <w:color w:val="FFFFFF"/>
                <w:sz w:val="20"/>
                <w:lang w:eastAsia="en-AU"/>
              </w:rPr>
            </w:pPr>
            <w:r w:rsidRPr="00F5699D">
              <w:rPr>
                <w:color w:val="FF0000"/>
                <w:sz w:val="20"/>
                <w:lang w:eastAsia="en-AU"/>
              </w:rPr>
              <w:t xml:space="preserve">* </w:t>
            </w:r>
            <w:r w:rsidRPr="00F5699D">
              <w:rPr>
                <w:i/>
                <w:iCs/>
                <w:sz w:val="20"/>
                <w:lang w:eastAsia="en-AU"/>
              </w:rPr>
              <w:t>A quote will be sent to the person indicated here. If details are not provided, the quote will be sent to the certifier.</w:t>
            </w:r>
          </w:p>
        </w:tc>
      </w:tr>
      <w:tr w:rsidR="00DC3A00" w:rsidRPr="007A5EFD" w14:paraId="124E3575" w14:textId="77777777" w:rsidTr="00BC30AE">
        <w:trPr>
          <w:cantSplit/>
          <w:trHeight w:val="21"/>
        </w:trPr>
        <w:tc>
          <w:tcPr>
            <w:tcW w:w="1050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/>
            <w:noWrap/>
            <w:tcMar>
              <w:top w:w="108" w:type="dxa"/>
              <w:bottom w:w="108" w:type="dxa"/>
            </w:tcMar>
          </w:tcPr>
          <w:p w14:paraId="15BD17FE" w14:textId="2708C67A" w:rsidR="00DC3A00" w:rsidRPr="00E35EB0" w:rsidRDefault="00F5699D" w:rsidP="00BC30AE">
            <w:pPr>
              <w:spacing w:after="0"/>
              <w:rPr>
                <w:rStyle w:val="Questionlabel"/>
                <w:color w:val="FFFFFF"/>
                <w:lang w:eastAsia="en-AU"/>
              </w:rPr>
            </w:pPr>
            <w:r>
              <w:rPr>
                <w:rStyle w:val="Questionlabel"/>
                <w:color w:val="FFFFFF"/>
                <w:lang w:eastAsia="en-AU"/>
              </w:rPr>
              <w:t>Sufficiently detailed drawing</w:t>
            </w:r>
            <w:r w:rsidR="00FE2B90">
              <w:rPr>
                <w:rStyle w:val="Questionlabel"/>
                <w:color w:val="FFFFFF"/>
                <w:lang w:eastAsia="en-AU"/>
              </w:rPr>
              <w:t>s</w:t>
            </w:r>
            <w:r>
              <w:rPr>
                <w:rStyle w:val="Questionlabel"/>
                <w:color w:val="FFFFFF"/>
                <w:lang w:eastAsia="en-AU"/>
              </w:rPr>
              <w:t xml:space="preserve"> provided</w:t>
            </w:r>
            <w:r w:rsidRPr="00684DC0">
              <w:rPr>
                <w:rStyle w:val="Questionlabel"/>
                <w:color w:val="FFFFFF" w:themeColor="background1"/>
                <w:lang w:eastAsia="en-AU"/>
              </w:rPr>
              <w:t>*</w:t>
            </w:r>
          </w:p>
        </w:tc>
      </w:tr>
      <w:tr w:rsidR="00DC3A00" w:rsidRPr="007A5EFD" w14:paraId="2341D345" w14:textId="34440EF8" w:rsidTr="00BC30AE">
        <w:trPr>
          <w:cantSplit/>
          <w:trHeight w:val="21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6D244396" w14:textId="634F4A13" w:rsidR="00DC3A00" w:rsidRPr="00E35EB0" w:rsidRDefault="00DC3A00" w:rsidP="00BC30AE">
            <w:pPr>
              <w:spacing w:after="0"/>
              <w:rPr>
                <w:rStyle w:val="Questionlabel"/>
                <w:color w:val="FFFFFF"/>
                <w:lang w:eastAsia="en-AU"/>
              </w:rPr>
            </w:pPr>
            <w:r>
              <w:rPr>
                <w:lang w:eastAsia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AU"/>
              </w:rPr>
              <w:instrText xml:space="preserve"> FORMCHECKBOX </w:instrText>
            </w:r>
            <w:r>
              <w:rPr>
                <w:lang w:eastAsia="en-AU"/>
              </w:rPr>
            </w:r>
            <w:r>
              <w:rPr>
                <w:lang w:eastAsia="en-AU"/>
              </w:rPr>
              <w:fldChar w:fldCharType="separate"/>
            </w:r>
            <w:r>
              <w:rPr>
                <w:lang w:eastAsia="en-AU"/>
              </w:rPr>
              <w:fldChar w:fldCharType="end"/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CB85F" w14:textId="424660A9" w:rsidR="00DC3A00" w:rsidRPr="000F47B3" w:rsidRDefault="00DC3A00" w:rsidP="00BC30AE">
            <w:pPr>
              <w:spacing w:after="0"/>
              <w:rPr>
                <w:rStyle w:val="Questionlabel"/>
                <w:color w:val="FFFFFF"/>
                <w:sz w:val="20"/>
                <w:lang w:eastAsia="en-AU"/>
              </w:rPr>
            </w:pPr>
            <w:r w:rsidRPr="000F47B3">
              <w:rPr>
                <w:sz w:val="20"/>
                <w:lang w:eastAsia="en-AU"/>
              </w:rPr>
              <w:t xml:space="preserve">Architectural  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30150" w14:textId="0682401D" w:rsidR="00DC3A00" w:rsidRPr="000F47B3" w:rsidRDefault="00DC3A00" w:rsidP="00BC30AE">
            <w:pPr>
              <w:spacing w:after="0"/>
              <w:rPr>
                <w:rStyle w:val="Questionlabel"/>
                <w:color w:val="FFFFFF"/>
                <w:sz w:val="20"/>
                <w:lang w:eastAsia="en-AU"/>
              </w:rPr>
            </w:pPr>
            <w:r w:rsidRPr="000F47B3">
              <w:rPr>
                <w:sz w:val="20"/>
                <w:lang w:eastAsia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47B3">
              <w:rPr>
                <w:sz w:val="20"/>
                <w:lang w:eastAsia="en-AU"/>
              </w:rPr>
              <w:instrText xml:space="preserve"> FORMCHECKBOX </w:instrText>
            </w:r>
            <w:r w:rsidRPr="000F47B3">
              <w:rPr>
                <w:sz w:val="20"/>
                <w:lang w:eastAsia="en-AU"/>
              </w:rPr>
            </w:r>
            <w:r w:rsidRPr="000F47B3">
              <w:rPr>
                <w:sz w:val="20"/>
                <w:lang w:eastAsia="en-AU"/>
              </w:rPr>
              <w:fldChar w:fldCharType="separate"/>
            </w:r>
            <w:r w:rsidRPr="000F47B3">
              <w:rPr>
                <w:sz w:val="20"/>
                <w:lang w:eastAsia="en-AU"/>
              </w:rPr>
              <w:fldChar w:fldCharType="end"/>
            </w:r>
          </w:p>
        </w:tc>
        <w:tc>
          <w:tcPr>
            <w:tcW w:w="2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2980C" w14:textId="6C59BA13" w:rsidR="00DC3A00" w:rsidRPr="000F47B3" w:rsidRDefault="00DC3A00" w:rsidP="00BC30AE">
            <w:pPr>
              <w:tabs>
                <w:tab w:val="left" w:pos="503"/>
              </w:tabs>
              <w:spacing w:after="0"/>
              <w:rPr>
                <w:rStyle w:val="Questionlabel"/>
                <w:color w:val="FFFFFF"/>
                <w:sz w:val="20"/>
                <w:lang w:eastAsia="en-AU"/>
              </w:rPr>
            </w:pPr>
            <w:r w:rsidRPr="000F47B3">
              <w:rPr>
                <w:sz w:val="20"/>
                <w:lang w:eastAsia="en-AU"/>
              </w:rPr>
              <w:t>Fire Services/Equipment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ACB41" w14:textId="049A7E6E" w:rsidR="00DC3A00" w:rsidRPr="000F47B3" w:rsidRDefault="00DC3A00" w:rsidP="00BC30AE">
            <w:pPr>
              <w:spacing w:after="0"/>
              <w:rPr>
                <w:rStyle w:val="Questionlabel"/>
                <w:color w:val="FFFFFF"/>
                <w:sz w:val="20"/>
                <w:lang w:eastAsia="en-AU"/>
              </w:rPr>
            </w:pPr>
            <w:r w:rsidRPr="000F47B3">
              <w:rPr>
                <w:sz w:val="20"/>
                <w:lang w:eastAsia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47B3">
              <w:rPr>
                <w:sz w:val="20"/>
                <w:lang w:eastAsia="en-AU"/>
              </w:rPr>
              <w:instrText xml:space="preserve"> FORMCHECKBOX </w:instrText>
            </w:r>
            <w:r w:rsidRPr="000F47B3">
              <w:rPr>
                <w:sz w:val="20"/>
                <w:lang w:eastAsia="en-AU"/>
              </w:rPr>
            </w:r>
            <w:r w:rsidRPr="000F47B3">
              <w:rPr>
                <w:sz w:val="20"/>
                <w:lang w:eastAsia="en-AU"/>
              </w:rPr>
              <w:fldChar w:fldCharType="separate"/>
            </w:r>
            <w:r w:rsidRPr="000F47B3">
              <w:rPr>
                <w:sz w:val="20"/>
                <w:lang w:eastAsia="en-AU"/>
              </w:rPr>
              <w:fldChar w:fldCharType="end"/>
            </w:r>
          </w:p>
        </w:tc>
        <w:tc>
          <w:tcPr>
            <w:tcW w:w="2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166E3E" w14:textId="5163B2AA" w:rsidR="00DC3A00" w:rsidRPr="000F47B3" w:rsidRDefault="00DC3A00" w:rsidP="00BC30AE">
            <w:pPr>
              <w:spacing w:after="0"/>
              <w:rPr>
                <w:rStyle w:val="Questionlabel"/>
                <w:color w:val="FFFFFF"/>
                <w:sz w:val="20"/>
                <w:lang w:eastAsia="en-AU"/>
              </w:rPr>
            </w:pPr>
            <w:r w:rsidRPr="000F47B3">
              <w:rPr>
                <w:sz w:val="20"/>
                <w:lang w:eastAsia="en-AU"/>
              </w:rPr>
              <w:t xml:space="preserve">Electrical  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0DD3D" w14:textId="674640F9" w:rsidR="00DC3A00" w:rsidRPr="000F47B3" w:rsidRDefault="00DC3A00" w:rsidP="00BC30AE">
            <w:pPr>
              <w:spacing w:after="0"/>
              <w:rPr>
                <w:rStyle w:val="Questionlabel"/>
                <w:color w:val="FFFFFF"/>
                <w:sz w:val="20"/>
                <w:lang w:eastAsia="en-AU"/>
              </w:rPr>
            </w:pPr>
            <w:r w:rsidRPr="000F47B3">
              <w:rPr>
                <w:sz w:val="20"/>
                <w:lang w:eastAsia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47B3">
              <w:rPr>
                <w:sz w:val="20"/>
                <w:lang w:eastAsia="en-AU"/>
              </w:rPr>
              <w:instrText xml:space="preserve"> FORMCHECKBOX </w:instrText>
            </w:r>
            <w:r w:rsidRPr="000F47B3">
              <w:rPr>
                <w:sz w:val="20"/>
                <w:lang w:eastAsia="en-AU"/>
              </w:rPr>
            </w:r>
            <w:r w:rsidRPr="000F47B3">
              <w:rPr>
                <w:sz w:val="20"/>
                <w:lang w:eastAsia="en-AU"/>
              </w:rPr>
              <w:fldChar w:fldCharType="separate"/>
            </w:r>
            <w:r w:rsidRPr="000F47B3">
              <w:rPr>
                <w:sz w:val="20"/>
                <w:lang w:eastAsia="en-AU"/>
              </w:rPr>
              <w:fldChar w:fldCharType="end"/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F057B" w14:textId="69BBF7A9" w:rsidR="00DC3A00" w:rsidRPr="000F47B3" w:rsidRDefault="00DC3A00" w:rsidP="00BC30AE">
            <w:pPr>
              <w:spacing w:after="0"/>
              <w:rPr>
                <w:rStyle w:val="Questionlabel"/>
                <w:color w:val="FFFFFF"/>
                <w:sz w:val="20"/>
                <w:lang w:eastAsia="en-AU"/>
              </w:rPr>
            </w:pPr>
            <w:r w:rsidRPr="000F47B3">
              <w:rPr>
                <w:sz w:val="20"/>
                <w:lang w:eastAsia="en-AU"/>
              </w:rPr>
              <w:t>Hydraulic</w:t>
            </w:r>
          </w:p>
        </w:tc>
      </w:tr>
      <w:tr w:rsidR="00DC3A00" w:rsidRPr="007A5EFD" w14:paraId="6541F855" w14:textId="407603B3" w:rsidTr="00BC30AE">
        <w:trPr>
          <w:cantSplit/>
          <w:trHeight w:val="21"/>
        </w:trPr>
        <w:tc>
          <w:tcPr>
            <w:tcW w:w="1050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/>
            <w:noWrap/>
            <w:tcMar>
              <w:top w:w="108" w:type="dxa"/>
              <w:bottom w:w="108" w:type="dxa"/>
            </w:tcMar>
          </w:tcPr>
          <w:p w14:paraId="0A78B0D7" w14:textId="55F94BA4" w:rsidR="00DC3A00" w:rsidRPr="00E35EB0" w:rsidRDefault="00F5699D" w:rsidP="00BC30AE">
            <w:pPr>
              <w:spacing w:after="0"/>
              <w:rPr>
                <w:rStyle w:val="Questionlabel"/>
                <w:color w:val="FFFFFF"/>
                <w:lang w:eastAsia="en-AU"/>
              </w:rPr>
            </w:pPr>
            <w:r>
              <w:rPr>
                <w:rStyle w:val="Questionlabel"/>
                <w:color w:val="FFFFFF"/>
                <w:lang w:eastAsia="en-AU"/>
              </w:rPr>
              <w:t>Details of proposed work</w:t>
            </w:r>
            <w:r w:rsidRPr="00684DC0">
              <w:rPr>
                <w:rStyle w:val="Questionlabel"/>
                <w:color w:val="FFFFFF" w:themeColor="background1"/>
                <w:lang w:eastAsia="en-AU"/>
              </w:rPr>
              <w:t>s*</w:t>
            </w:r>
          </w:p>
        </w:tc>
      </w:tr>
      <w:tr w:rsidR="00DC3A00" w:rsidRPr="007A5EFD" w14:paraId="55817868" w14:textId="77777777" w:rsidTr="00BC30AE">
        <w:trPr>
          <w:cantSplit/>
          <w:trHeight w:val="21"/>
        </w:trPr>
        <w:tc>
          <w:tcPr>
            <w:tcW w:w="1050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2613827B" w14:textId="77777777" w:rsidR="00DC3A00" w:rsidRPr="00E35EB0" w:rsidRDefault="00DC3A00" w:rsidP="00BC30AE">
            <w:pPr>
              <w:spacing w:after="0"/>
              <w:rPr>
                <w:rStyle w:val="Questionlabel"/>
                <w:color w:val="FFFFFF"/>
                <w:lang w:eastAsia="en-AU"/>
              </w:rPr>
            </w:pPr>
          </w:p>
        </w:tc>
      </w:tr>
      <w:tr w:rsidR="00BC30AE" w:rsidRPr="007A5EFD" w14:paraId="42A5EE6B" w14:textId="0462B216" w:rsidTr="00BC30AE">
        <w:trPr>
          <w:cantSplit/>
          <w:trHeight w:val="21"/>
        </w:trPr>
        <w:tc>
          <w:tcPr>
            <w:tcW w:w="2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3761EBF5" w14:textId="66EF4BAC" w:rsidR="00BC30AE" w:rsidRPr="000F47B3" w:rsidRDefault="00BC30AE" w:rsidP="00BC30AE">
            <w:pPr>
              <w:spacing w:after="0"/>
              <w:rPr>
                <w:rStyle w:val="Questionlabel"/>
                <w:color w:val="auto"/>
                <w:sz w:val="20"/>
                <w:lang w:eastAsia="en-AU"/>
              </w:rPr>
            </w:pPr>
            <w:r w:rsidRPr="000F47B3">
              <w:rPr>
                <w:rStyle w:val="Questionlabel"/>
                <w:color w:val="auto"/>
                <w:sz w:val="20"/>
                <w:lang w:eastAsia="en-AU"/>
              </w:rPr>
              <w:t xml:space="preserve">Building </w:t>
            </w:r>
            <w:proofErr w:type="gramStart"/>
            <w:r w:rsidRPr="000F47B3">
              <w:rPr>
                <w:rStyle w:val="Questionlabel"/>
                <w:color w:val="auto"/>
                <w:sz w:val="20"/>
                <w:lang w:eastAsia="en-AU"/>
              </w:rPr>
              <w:t>Classification:</w:t>
            </w:r>
            <w:r w:rsidRPr="00672536">
              <w:rPr>
                <w:rStyle w:val="Requiredfieldmark"/>
                <w:color w:val="FF0000"/>
                <w:sz w:val="20"/>
              </w:rPr>
              <w:t>*</w:t>
            </w:r>
            <w:proofErr w:type="gramEnd"/>
          </w:p>
        </w:tc>
        <w:tc>
          <w:tcPr>
            <w:tcW w:w="3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41EC2" w14:textId="0AE6E969" w:rsidR="00BC30AE" w:rsidRPr="000F47B3" w:rsidRDefault="00BC30AE" w:rsidP="00BC30AE">
            <w:pPr>
              <w:spacing w:after="0"/>
              <w:rPr>
                <w:rStyle w:val="Questionlabel"/>
                <w:color w:val="auto"/>
                <w:sz w:val="20"/>
                <w:lang w:eastAsia="en-AU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B4A13" w14:textId="7601E1F3" w:rsidR="00BC30AE" w:rsidRPr="000F47B3" w:rsidRDefault="00BC30AE" w:rsidP="00BC30AE">
            <w:pPr>
              <w:spacing w:after="0"/>
              <w:rPr>
                <w:rStyle w:val="Questionlabel"/>
                <w:color w:val="auto"/>
                <w:lang w:eastAsia="en-AU"/>
              </w:rPr>
            </w:pPr>
            <w:r w:rsidRPr="000F47B3">
              <w:rPr>
                <w:rStyle w:val="Questionlabel"/>
                <w:color w:val="auto"/>
                <w:sz w:val="20"/>
                <w:lang w:eastAsia="en-AU"/>
              </w:rPr>
              <w:t>Area (m</w:t>
            </w:r>
            <w:r w:rsidRPr="000F47B3">
              <w:rPr>
                <w:rStyle w:val="Questionlabel"/>
                <w:color w:val="auto"/>
                <w:sz w:val="20"/>
                <w:vertAlign w:val="superscript"/>
                <w:lang w:eastAsia="en-AU"/>
              </w:rPr>
              <w:t>2</w:t>
            </w:r>
            <w:proofErr w:type="gramStart"/>
            <w:r w:rsidRPr="000F47B3">
              <w:rPr>
                <w:rStyle w:val="Questionlabel"/>
                <w:color w:val="auto"/>
                <w:sz w:val="20"/>
                <w:lang w:eastAsia="en-AU"/>
              </w:rPr>
              <w:t>):</w:t>
            </w:r>
            <w:r w:rsidRPr="00672536">
              <w:rPr>
                <w:rStyle w:val="Requiredfieldmark"/>
                <w:color w:val="FF0000"/>
                <w:sz w:val="20"/>
                <w:lang w:eastAsia="en-AU"/>
              </w:rPr>
              <w:t>*</w:t>
            </w:r>
            <w:proofErr w:type="gramEnd"/>
          </w:p>
        </w:tc>
        <w:tc>
          <w:tcPr>
            <w:tcW w:w="2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569756" w14:textId="77777777" w:rsidR="00BC30AE" w:rsidRPr="000F47B3" w:rsidRDefault="00BC30AE" w:rsidP="00BC30AE">
            <w:pPr>
              <w:spacing w:after="0"/>
              <w:rPr>
                <w:rStyle w:val="Questionlabel"/>
                <w:color w:val="auto"/>
                <w:lang w:eastAsia="en-AU"/>
              </w:rPr>
            </w:pPr>
          </w:p>
        </w:tc>
      </w:tr>
      <w:tr w:rsidR="000F47B3" w:rsidRPr="007A5EFD" w14:paraId="4EE12CD8" w14:textId="56F1B858" w:rsidTr="00BC30AE">
        <w:trPr>
          <w:cantSplit/>
          <w:trHeight w:val="21"/>
        </w:trPr>
        <w:tc>
          <w:tcPr>
            <w:tcW w:w="1050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/>
            <w:noWrap/>
            <w:tcMar>
              <w:top w:w="108" w:type="dxa"/>
              <w:bottom w:w="108" w:type="dxa"/>
            </w:tcMar>
          </w:tcPr>
          <w:p w14:paraId="1239F717" w14:textId="24755E10" w:rsidR="000F47B3" w:rsidRPr="00E35EB0" w:rsidRDefault="000F47B3" w:rsidP="00BC30AE">
            <w:pPr>
              <w:spacing w:after="40"/>
              <w:rPr>
                <w:rStyle w:val="Questionlabel"/>
                <w:color w:val="FFFFFF"/>
                <w:lang w:eastAsia="en-AU"/>
              </w:rPr>
            </w:pPr>
            <w:r w:rsidRPr="00287F67">
              <w:rPr>
                <w:rStyle w:val="Questionlabel"/>
                <w:color w:val="FFFFFF"/>
                <w:lang w:eastAsia="en-AU"/>
              </w:rPr>
              <w:t xml:space="preserve">Office use only^ </w:t>
            </w:r>
          </w:p>
        </w:tc>
      </w:tr>
      <w:tr w:rsidR="00DC3A00" w:rsidRPr="007A5EFD" w14:paraId="4E56E0D7" w14:textId="77777777" w:rsidTr="00BC30AE">
        <w:trPr>
          <w:cantSplit/>
          <w:trHeight w:val="21"/>
        </w:trPr>
        <w:tc>
          <w:tcPr>
            <w:tcW w:w="2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363BAFC" w14:textId="08F53B17" w:rsidR="00DC3A00" w:rsidRPr="000F47B3" w:rsidRDefault="000F47B3" w:rsidP="00BC30AE">
            <w:pPr>
              <w:spacing w:after="40"/>
              <w:rPr>
                <w:rStyle w:val="Questionlabel"/>
                <w:color w:val="auto"/>
                <w:sz w:val="20"/>
                <w:lang w:eastAsia="en-AU"/>
              </w:rPr>
            </w:pPr>
            <w:r w:rsidRPr="000F47B3">
              <w:rPr>
                <w:rStyle w:val="Questionlabel"/>
                <w:color w:val="auto"/>
                <w:sz w:val="20"/>
                <w:lang w:eastAsia="en-AU"/>
              </w:rPr>
              <w:t xml:space="preserve">Date </w:t>
            </w:r>
            <w:proofErr w:type="gramStart"/>
            <w:r w:rsidRPr="000F47B3">
              <w:rPr>
                <w:rStyle w:val="Questionlabel"/>
                <w:color w:val="auto"/>
                <w:sz w:val="20"/>
                <w:lang w:eastAsia="en-AU"/>
              </w:rPr>
              <w:t>Received:^</w:t>
            </w:r>
            <w:proofErr w:type="gramEnd"/>
          </w:p>
        </w:tc>
        <w:tc>
          <w:tcPr>
            <w:tcW w:w="260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4095B25" w14:textId="77777777" w:rsidR="00DC3A00" w:rsidRPr="000F47B3" w:rsidRDefault="00DC3A00" w:rsidP="00BC30AE">
            <w:pPr>
              <w:spacing w:after="40"/>
              <w:rPr>
                <w:sz w:val="20"/>
                <w:lang w:eastAsia="en-AU"/>
              </w:rPr>
            </w:pPr>
          </w:p>
        </w:tc>
        <w:tc>
          <w:tcPr>
            <w:tcW w:w="288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05FA6F30" w14:textId="6F982893" w:rsidR="00DC3A00" w:rsidRPr="000F47B3" w:rsidRDefault="000F47B3" w:rsidP="00BC30AE">
            <w:pPr>
              <w:spacing w:after="40"/>
              <w:rPr>
                <w:rStyle w:val="Questionlabel"/>
                <w:color w:val="auto"/>
                <w:sz w:val="20"/>
                <w:lang w:eastAsia="en-AU"/>
              </w:rPr>
            </w:pPr>
            <w:r w:rsidRPr="000F47B3">
              <w:rPr>
                <w:b/>
                <w:sz w:val="20"/>
                <w:lang w:eastAsia="en-AU"/>
              </w:rPr>
              <w:t xml:space="preserve">Report </w:t>
            </w:r>
            <w:proofErr w:type="gramStart"/>
            <w:r w:rsidRPr="000F47B3">
              <w:rPr>
                <w:b/>
                <w:sz w:val="20"/>
                <w:lang w:eastAsia="en-AU"/>
              </w:rPr>
              <w:t>Number:^</w:t>
            </w:r>
            <w:proofErr w:type="gramEnd"/>
          </w:p>
        </w:tc>
        <w:tc>
          <w:tcPr>
            <w:tcW w:w="22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7388489F" w14:textId="77777777" w:rsidR="00DC3A00" w:rsidRPr="007371AB" w:rsidRDefault="00DC3A00" w:rsidP="00BC30AE">
            <w:pPr>
              <w:spacing w:after="40"/>
              <w:rPr>
                <w:color w:val="343741"/>
                <w:lang w:eastAsia="en-AU"/>
              </w:rPr>
            </w:pPr>
          </w:p>
        </w:tc>
      </w:tr>
      <w:tr w:rsidR="000F47B3" w:rsidRPr="007A5EFD" w14:paraId="5E95F9FC" w14:textId="77777777" w:rsidTr="00BC30AE">
        <w:trPr>
          <w:cantSplit/>
          <w:trHeight w:val="21"/>
        </w:trPr>
        <w:tc>
          <w:tcPr>
            <w:tcW w:w="2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8A53D1E" w14:textId="3CD489DA" w:rsidR="000F47B3" w:rsidRPr="000F47B3" w:rsidRDefault="000F47B3" w:rsidP="00BC30AE">
            <w:pPr>
              <w:spacing w:after="40"/>
              <w:jc w:val="center"/>
              <w:rPr>
                <w:rStyle w:val="Questionlabel"/>
                <w:color w:val="auto"/>
                <w:sz w:val="20"/>
                <w:lang w:eastAsia="en-AU"/>
              </w:rPr>
            </w:pPr>
            <w:r w:rsidRPr="000F47B3">
              <w:rPr>
                <w:rStyle w:val="Questionlabel"/>
                <w:color w:val="auto"/>
                <w:sz w:val="20"/>
                <w:lang w:eastAsia="en-AU"/>
              </w:rPr>
              <w:t>Date Payment Received: ^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626693C" w14:textId="77777777" w:rsidR="000F47B3" w:rsidRPr="000F47B3" w:rsidRDefault="000F47B3" w:rsidP="00BC30AE">
            <w:pPr>
              <w:spacing w:after="40"/>
              <w:rPr>
                <w:sz w:val="20"/>
                <w:lang w:eastAsia="en-AU"/>
              </w:rPr>
            </w:pPr>
          </w:p>
        </w:tc>
        <w:tc>
          <w:tcPr>
            <w:tcW w:w="288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4AA00B9F" w14:textId="756457C5" w:rsidR="000F47B3" w:rsidRPr="000F47B3" w:rsidRDefault="000F47B3" w:rsidP="00BC30AE">
            <w:pPr>
              <w:spacing w:after="40"/>
              <w:rPr>
                <w:rStyle w:val="Questionlabel"/>
                <w:color w:val="auto"/>
                <w:sz w:val="20"/>
                <w:lang w:eastAsia="en-AU"/>
              </w:rPr>
            </w:pPr>
            <w:r w:rsidRPr="000F47B3">
              <w:rPr>
                <w:rStyle w:val="Questionlabel"/>
                <w:color w:val="auto"/>
                <w:sz w:val="20"/>
                <w:lang w:eastAsia="en-AU"/>
              </w:rPr>
              <w:t xml:space="preserve">Date Completion </w:t>
            </w:r>
            <w:proofErr w:type="gramStart"/>
            <w:r w:rsidRPr="000F47B3">
              <w:rPr>
                <w:rStyle w:val="Questionlabel"/>
                <w:color w:val="auto"/>
                <w:sz w:val="20"/>
                <w:lang w:eastAsia="en-AU"/>
              </w:rPr>
              <w:t>Required:^</w:t>
            </w:r>
            <w:proofErr w:type="gramEnd"/>
          </w:p>
        </w:tc>
        <w:tc>
          <w:tcPr>
            <w:tcW w:w="22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78EAB105" w14:textId="77777777" w:rsidR="000F47B3" w:rsidRPr="007371AB" w:rsidRDefault="000F47B3" w:rsidP="00BC30AE">
            <w:pPr>
              <w:spacing w:after="40"/>
              <w:rPr>
                <w:color w:val="343741"/>
                <w:lang w:eastAsia="en-AU"/>
              </w:rPr>
            </w:pPr>
          </w:p>
        </w:tc>
      </w:tr>
      <w:tr w:rsidR="00DC3A00" w:rsidRPr="007A5EFD" w14:paraId="778A343D" w14:textId="77777777" w:rsidTr="00BC30AE">
        <w:trPr>
          <w:cantSplit/>
          <w:trHeight w:val="992"/>
        </w:trPr>
        <w:tc>
          <w:tcPr>
            <w:tcW w:w="10506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7099937D" w14:textId="250A1F3B" w:rsidR="00DC3A00" w:rsidRDefault="00656BD1" w:rsidP="00BC30AE">
            <w:pPr>
              <w:widowControl w:val="0"/>
              <w:spacing w:after="40"/>
              <w:ind w:left="3124"/>
              <w:jc w:val="center"/>
              <w:rPr>
                <w:lang w:eastAsia="en-AU"/>
              </w:rPr>
            </w:pPr>
            <w:r>
              <w:rPr>
                <w:b/>
                <w:bCs/>
                <w:sz w:val="24"/>
                <w:szCs w:val="22"/>
                <w:lang w:eastAsia="en-AU"/>
              </w:rPr>
              <w:t>I</w:t>
            </w:r>
            <w:r w:rsidR="000F47B3" w:rsidRPr="00ED474E">
              <w:rPr>
                <w:b/>
                <w:bCs/>
                <w:sz w:val="24"/>
                <w:szCs w:val="22"/>
                <w:lang w:eastAsia="en-AU"/>
              </w:rPr>
              <w:t>nvoice Number:</w:t>
            </w:r>
            <w:r w:rsidR="000F47B3">
              <w:rPr>
                <w:sz w:val="24"/>
                <w:szCs w:val="22"/>
                <w:lang w:eastAsia="en-AU"/>
              </w:rPr>
              <w:t xml:space="preserve">     </w:t>
            </w:r>
            <w:r w:rsidR="000F47B3">
              <w:rPr>
                <w:lang w:eastAsia="en-AU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0F47B3">
              <w:rPr>
                <w:lang w:eastAsia="en-AU"/>
              </w:rPr>
              <w:instrText xml:space="preserve"> FORMTEXT </w:instrText>
            </w:r>
            <w:r w:rsidR="000F47B3">
              <w:rPr>
                <w:lang w:eastAsia="en-AU"/>
              </w:rPr>
            </w:r>
            <w:r w:rsidR="000F47B3">
              <w:rPr>
                <w:lang w:eastAsia="en-AU"/>
              </w:rPr>
              <w:fldChar w:fldCharType="separate"/>
            </w:r>
            <w:r w:rsidR="000F47B3">
              <w:rPr>
                <w:noProof/>
                <w:lang w:eastAsia="en-AU"/>
              </w:rPr>
              <w:t> </w:t>
            </w:r>
            <w:r w:rsidR="000F47B3">
              <w:rPr>
                <w:noProof/>
                <w:lang w:eastAsia="en-AU"/>
              </w:rPr>
              <w:t> </w:t>
            </w:r>
            <w:r w:rsidR="000F47B3">
              <w:rPr>
                <w:noProof/>
                <w:lang w:eastAsia="en-AU"/>
              </w:rPr>
              <w:t> </w:t>
            </w:r>
            <w:r w:rsidR="000F47B3">
              <w:rPr>
                <w:noProof/>
                <w:lang w:eastAsia="en-AU"/>
              </w:rPr>
              <w:t> </w:t>
            </w:r>
            <w:r w:rsidR="000F47B3">
              <w:rPr>
                <w:noProof/>
                <w:lang w:eastAsia="en-AU"/>
              </w:rPr>
              <w:t> </w:t>
            </w:r>
            <w:r w:rsidR="000F47B3">
              <w:rPr>
                <w:lang w:eastAsia="en-AU"/>
              </w:rPr>
              <w:fldChar w:fldCharType="end"/>
            </w:r>
          </w:p>
          <w:p w14:paraId="4EBC0A09" w14:textId="77777777" w:rsidR="000F47B3" w:rsidRPr="00672536" w:rsidRDefault="000F47B3" w:rsidP="00BC30AE">
            <w:pPr>
              <w:spacing w:after="0"/>
              <w:rPr>
                <w:color w:val="FF0000"/>
                <w:sz w:val="32"/>
                <w:szCs w:val="32"/>
                <w:lang w:eastAsia="en-AU"/>
              </w:rPr>
            </w:pPr>
            <w:r w:rsidRPr="00672536">
              <w:rPr>
                <w:color w:val="FF0000"/>
                <w:sz w:val="32"/>
                <w:szCs w:val="32"/>
                <w:lang w:eastAsia="en-AU"/>
              </w:rPr>
              <w:t>Further information</w:t>
            </w:r>
          </w:p>
          <w:p w14:paraId="038A9BDE" w14:textId="1ED9DD34" w:rsidR="000F47B3" w:rsidRPr="00F15931" w:rsidRDefault="000F47B3" w:rsidP="00BC30AE">
            <w:pPr>
              <w:widowControl w:val="0"/>
              <w:spacing w:after="40"/>
              <w:rPr>
                <w:lang w:eastAsia="en-AU"/>
              </w:rPr>
            </w:pPr>
            <w:r w:rsidRPr="00692A25">
              <w:t>Payment is required for the Building Fire Safety Report</w:t>
            </w:r>
            <w:r>
              <w:t>. Payment options will be on the quotation.</w:t>
            </w:r>
          </w:p>
        </w:tc>
      </w:tr>
    </w:tbl>
    <w:p w14:paraId="250F12C5" w14:textId="77777777" w:rsidR="009C2B39" w:rsidRDefault="009C2B39" w:rsidP="009B1BF1"/>
    <w:sectPr w:rsidR="009C2B39" w:rsidSect="0067253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8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8B2A5" w14:textId="77777777" w:rsidR="00E2618C" w:rsidRDefault="00E2618C" w:rsidP="007332FF">
      <w:r>
        <w:separator/>
      </w:r>
    </w:p>
  </w:endnote>
  <w:endnote w:type="continuationSeparator" w:id="0">
    <w:p w14:paraId="6F5FC2E8" w14:textId="77777777" w:rsidR="00E2618C" w:rsidRDefault="00E2618C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863F6" w14:textId="77777777" w:rsidR="002645D5" w:rsidRDefault="002645D5" w:rsidP="002645D5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18"/>
    </w:tblGrid>
    <w:tr w:rsidR="002645D5" w:rsidRPr="00132658" w14:paraId="4BFF9D9F" w14:textId="77777777" w:rsidTr="001B3D22">
      <w:trPr>
        <w:cantSplit/>
        <w:trHeight w:hRule="exact" w:val="850"/>
      </w:trPr>
      <w:tc>
        <w:tcPr>
          <w:tcW w:w="10318" w:type="dxa"/>
          <w:vAlign w:val="bottom"/>
        </w:tcPr>
        <w:p w14:paraId="7D4FAF54" w14:textId="07DEDCE1" w:rsidR="001B3D22" w:rsidRPr="001B3D22" w:rsidRDefault="009034F0" w:rsidP="001B3D22">
          <w:pPr>
            <w:spacing w:after="0"/>
            <w:rPr>
              <w:rStyle w:val="PageNumber"/>
            </w:rPr>
          </w:pPr>
          <w:r>
            <w:rPr>
              <w:rStyle w:val="PageNumber"/>
            </w:rPr>
            <w:t>NT Fire and Rescue Service</w:t>
          </w:r>
          <w:r w:rsidR="001B3D22" w:rsidRPr="001B3D22">
            <w:rPr>
              <w:rStyle w:val="PageNumber"/>
            </w:rPr>
            <w:t xml:space="preserve"> - optional</w:t>
          </w:r>
        </w:p>
        <w:p w14:paraId="750616FC" w14:textId="77777777" w:rsidR="001B3D22" w:rsidRDefault="001B3D22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>&lt;Date Month Year&gt; | Version X - optional</w:t>
          </w:r>
        </w:p>
        <w:p w14:paraId="05ACA9ED" w14:textId="77777777" w:rsidR="002645D5" w:rsidRPr="00AC4488" w:rsidRDefault="002645D5" w:rsidP="002645D5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</w:p>
      </w:tc>
    </w:tr>
  </w:tbl>
  <w:p w14:paraId="284EC344" w14:textId="77777777" w:rsidR="002645D5" w:rsidRPr="00B11C67" w:rsidRDefault="002645D5" w:rsidP="002645D5">
    <w:pPr>
      <w:pStyle w:val="Footer"/>
      <w:rPr>
        <w:sz w:val="4"/>
        <w:szCs w:val="4"/>
      </w:rPr>
    </w:pPr>
  </w:p>
  <w:p w14:paraId="70A5CDC2" w14:textId="77777777" w:rsidR="00CA36A0" w:rsidRPr="002645D5" w:rsidRDefault="00CA36A0" w:rsidP="002645D5">
    <w:pPr>
      <w:pStyle w:val="Footer"/>
      <w:rPr>
        <w:rStyle w:val="Hidde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F188B" w14:textId="77777777" w:rsidR="0087320B" w:rsidRDefault="0087320B" w:rsidP="0087320B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18"/>
    </w:tblGrid>
    <w:tr w:rsidR="00672536" w:rsidRPr="00132658" w14:paraId="02FBE3EE" w14:textId="77777777" w:rsidTr="00672536">
      <w:trPr>
        <w:cantSplit/>
        <w:trHeight w:hRule="exact" w:val="1134"/>
      </w:trPr>
      <w:tc>
        <w:tcPr>
          <w:tcW w:w="10318" w:type="dxa"/>
          <w:tcBorders>
            <w:top w:val="nil"/>
          </w:tcBorders>
          <w:vAlign w:val="bottom"/>
        </w:tcPr>
        <w:p w14:paraId="1019C170" w14:textId="77777777" w:rsidR="00672536" w:rsidRPr="001B3D22" w:rsidRDefault="00672536" w:rsidP="002645D5">
          <w:pPr>
            <w:spacing w:after="0"/>
            <w:rPr>
              <w:rStyle w:val="PageNumber"/>
            </w:rPr>
          </w:pPr>
          <w:r>
            <w:rPr>
              <w:rStyle w:val="PageNumber"/>
            </w:rPr>
            <w:t>NT Fire and Rescue Service</w:t>
          </w:r>
        </w:p>
        <w:p w14:paraId="7F75FFEF" w14:textId="77777777" w:rsidR="00672536" w:rsidRPr="00CE30CF" w:rsidRDefault="00672536" w:rsidP="002645D5">
          <w:pPr>
            <w:spacing w:after="0"/>
            <w:rPr>
              <w:rStyle w:val="PageNumber"/>
            </w:rPr>
          </w:pPr>
          <w:r>
            <w:rPr>
              <w:rFonts w:ascii="Times New Roman" w:eastAsia="Times New Roman" w:hAnsi="Times New Roman"/>
              <w:snapToGrid w:val="0"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  <w:lang w:val="x-none" w:eastAsia="x-none" w:bidi="x-none"/>
            </w:rPr>
            <w:t xml:space="preserve"> </w:t>
          </w:r>
        </w:p>
        <w:p w14:paraId="515D4A65" w14:textId="471EB0EB" w:rsidR="00672536" w:rsidRPr="001E14EB" w:rsidRDefault="00672536" w:rsidP="002645D5">
          <w:pPr>
            <w:spacing w:after="0"/>
            <w:jc w:val="right"/>
          </w:pPr>
          <w:r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1463CFC5" w14:textId="77777777" w:rsidR="0089368E" w:rsidRPr="007A5EFD" w:rsidRDefault="0089368E" w:rsidP="00D15D88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411A" w14:textId="77777777" w:rsidR="00E2618C" w:rsidRDefault="00E2618C" w:rsidP="007332FF">
      <w:r>
        <w:separator/>
      </w:r>
    </w:p>
  </w:footnote>
  <w:footnote w:type="continuationSeparator" w:id="0">
    <w:p w14:paraId="6E5B6E81" w14:textId="77777777" w:rsidR="00E2618C" w:rsidRDefault="00E2618C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0908B" w14:textId="77777777" w:rsidR="00983000" w:rsidRPr="00162207" w:rsidRDefault="008B521D" w:rsidP="00FB3CC5">
    <w:pPr>
      <w:pStyle w:val="Header"/>
    </w:pPr>
    <w:r>
      <w:rPr>
        <w:rStyle w:val="HeaderChar"/>
      </w:rPr>
      <w:t>&lt;Form title&gt;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0F07" w14:textId="37F3C67C" w:rsidR="00E35EB0" w:rsidRDefault="007D217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1249A2" wp14:editId="3FEFB970">
          <wp:simplePos x="0" y="0"/>
          <wp:positionH relativeFrom="column">
            <wp:posOffset>635</wp:posOffset>
          </wp:positionH>
          <wp:positionV relativeFrom="paragraph">
            <wp:posOffset>-304800</wp:posOffset>
          </wp:positionV>
          <wp:extent cx="6551930" cy="695960"/>
          <wp:effectExtent l="0" t="0" r="1270" b="8890"/>
          <wp:wrapSquare wrapText="bothSides"/>
          <wp:docPr id="5462990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399055" name="Picture 2333990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1930" cy="695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1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2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3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4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5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6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7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8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9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0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1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2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3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4" w15:restartNumberingAfterBreak="0">
    <w:nsid w:val="27D83E4D"/>
    <w:multiLevelType w:val="multilevel"/>
    <w:tmpl w:val="3928FD02"/>
    <w:numStyleLink w:val="Bulletlist"/>
  </w:abstractNum>
  <w:abstractNum w:abstractNumId="15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6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7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18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19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0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1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3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4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5" w15:restartNumberingAfterBreak="0">
    <w:nsid w:val="53842BC6"/>
    <w:multiLevelType w:val="multilevel"/>
    <w:tmpl w:val="0C78A7AC"/>
    <w:numStyleLink w:val="Tablebulletlist"/>
  </w:abstractNum>
  <w:abstractNum w:abstractNumId="26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7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28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29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0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1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2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4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35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586304615">
    <w:abstractNumId w:val="19"/>
  </w:num>
  <w:num w:numId="2" w16cid:durableId="1631396900">
    <w:abstractNumId w:val="11"/>
  </w:num>
  <w:num w:numId="3" w16cid:durableId="959845765">
    <w:abstractNumId w:val="36"/>
  </w:num>
  <w:num w:numId="4" w16cid:durableId="824318789">
    <w:abstractNumId w:val="23"/>
  </w:num>
  <w:num w:numId="5" w16cid:durableId="1240628893">
    <w:abstractNumId w:val="15"/>
  </w:num>
  <w:num w:numId="6" w16cid:durableId="669911168">
    <w:abstractNumId w:val="7"/>
  </w:num>
  <w:num w:numId="7" w16cid:durableId="1227960301">
    <w:abstractNumId w:val="25"/>
  </w:num>
  <w:num w:numId="8" w16cid:durableId="1640181729">
    <w:abstractNumId w:val="14"/>
  </w:num>
  <w:num w:numId="9" w16cid:durableId="2174440">
    <w:abstractNumId w:val="35"/>
  </w:num>
  <w:num w:numId="10" w16cid:durableId="1667517876">
    <w:abstractNumId w:val="21"/>
  </w:num>
  <w:num w:numId="11" w16cid:durableId="1061244746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EB0"/>
    <w:rsid w:val="00001DDF"/>
    <w:rsid w:val="0000322D"/>
    <w:rsid w:val="00007670"/>
    <w:rsid w:val="00010665"/>
    <w:rsid w:val="00020347"/>
    <w:rsid w:val="0002393A"/>
    <w:rsid w:val="00027DB8"/>
    <w:rsid w:val="00031A96"/>
    <w:rsid w:val="00040BF3"/>
    <w:rsid w:val="0004211C"/>
    <w:rsid w:val="00046C59"/>
    <w:rsid w:val="00051362"/>
    <w:rsid w:val="00051F45"/>
    <w:rsid w:val="00052953"/>
    <w:rsid w:val="0005341A"/>
    <w:rsid w:val="00056DEF"/>
    <w:rsid w:val="00056EDC"/>
    <w:rsid w:val="0006635A"/>
    <w:rsid w:val="000720BE"/>
    <w:rsid w:val="0007259C"/>
    <w:rsid w:val="00080202"/>
    <w:rsid w:val="00080DCD"/>
    <w:rsid w:val="00080E22"/>
    <w:rsid w:val="00082573"/>
    <w:rsid w:val="00082E34"/>
    <w:rsid w:val="000840A3"/>
    <w:rsid w:val="000849D4"/>
    <w:rsid w:val="00085062"/>
    <w:rsid w:val="00086A5F"/>
    <w:rsid w:val="000911EF"/>
    <w:rsid w:val="000962C5"/>
    <w:rsid w:val="00097865"/>
    <w:rsid w:val="000A4317"/>
    <w:rsid w:val="000A559C"/>
    <w:rsid w:val="000B0076"/>
    <w:rsid w:val="000B2CA1"/>
    <w:rsid w:val="000C23BA"/>
    <w:rsid w:val="000D1F29"/>
    <w:rsid w:val="000D633D"/>
    <w:rsid w:val="000E342B"/>
    <w:rsid w:val="000E3ED2"/>
    <w:rsid w:val="000E5DD2"/>
    <w:rsid w:val="000F2958"/>
    <w:rsid w:val="000F3850"/>
    <w:rsid w:val="000F47B3"/>
    <w:rsid w:val="000F58B3"/>
    <w:rsid w:val="000F604F"/>
    <w:rsid w:val="00104E7F"/>
    <w:rsid w:val="001137EC"/>
    <w:rsid w:val="001152F5"/>
    <w:rsid w:val="001161A4"/>
    <w:rsid w:val="00117743"/>
    <w:rsid w:val="00117F5B"/>
    <w:rsid w:val="00132658"/>
    <w:rsid w:val="001343E2"/>
    <w:rsid w:val="00150DC0"/>
    <w:rsid w:val="00156CD4"/>
    <w:rsid w:val="0016153B"/>
    <w:rsid w:val="00162207"/>
    <w:rsid w:val="00164A3E"/>
    <w:rsid w:val="00166FF6"/>
    <w:rsid w:val="0017150D"/>
    <w:rsid w:val="001727C8"/>
    <w:rsid w:val="00172B65"/>
    <w:rsid w:val="00176123"/>
    <w:rsid w:val="00181620"/>
    <w:rsid w:val="001827F3"/>
    <w:rsid w:val="00187130"/>
    <w:rsid w:val="001957AD"/>
    <w:rsid w:val="00196F8E"/>
    <w:rsid w:val="00197E19"/>
    <w:rsid w:val="001A13D3"/>
    <w:rsid w:val="001A2B7F"/>
    <w:rsid w:val="001A3AFD"/>
    <w:rsid w:val="001A496C"/>
    <w:rsid w:val="001A576A"/>
    <w:rsid w:val="001A744B"/>
    <w:rsid w:val="001B28DA"/>
    <w:rsid w:val="001B2B6C"/>
    <w:rsid w:val="001B3D22"/>
    <w:rsid w:val="001B67E2"/>
    <w:rsid w:val="001D01C4"/>
    <w:rsid w:val="001D4DA9"/>
    <w:rsid w:val="001D4F99"/>
    <w:rsid w:val="001D52B0"/>
    <w:rsid w:val="001D5A18"/>
    <w:rsid w:val="001D7384"/>
    <w:rsid w:val="001D7C37"/>
    <w:rsid w:val="001D7CA4"/>
    <w:rsid w:val="001E057F"/>
    <w:rsid w:val="001E14EB"/>
    <w:rsid w:val="001F59E6"/>
    <w:rsid w:val="00202D7E"/>
    <w:rsid w:val="00203F1C"/>
    <w:rsid w:val="002044FA"/>
    <w:rsid w:val="00206936"/>
    <w:rsid w:val="00206C6F"/>
    <w:rsid w:val="00206FBD"/>
    <w:rsid w:val="00207746"/>
    <w:rsid w:val="00230031"/>
    <w:rsid w:val="00235C01"/>
    <w:rsid w:val="00247343"/>
    <w:rsid w:val="00247391"/>
    <w:rsid w:val="002645D5"/>
    <w:rsid w:val="0026532D"/>
    <w:rsid w:val="00265C56"/>
    <w:rsid w:val="002716CD"/>
    <w:rsid w:val="00274D4B"/>
    <w:rsid w:val="002806F5"/>
    <w:rsid w:val="00281577"/>
    <w:rsid w:val="00284EF4"/>
    <w:rsid w:val="002926BC"/>
    <w:rsid w:val="00293A72"/>
    <w:rsid w:val="002A0160"/>
    <w:rsid w:val="002A30C3"/>
    <w:rsid w:val="002A6F6A"/>
    <w:rsid w:val="002A7712"/>
    <w:rsid w:val="002B02A6"/>
    <w:rsid w:val="002B38F7"/>
    <w:rsid w:val="002B4F50"/>
    <w:rsid w:val="002B5591"/>
    <w:rsid w:val="002B6AA4"/>
    <w:rsid w:val="002C0BEF"/>
    <w:rsid w:val="002C1FE9"/>
    <w:rsid w:val="002C21A2"/>
    <w:rsid w:val="002C3B5B"/>
    <w:rsid w:val="002D3A57"/>
    <w:rsid w:val="002D7D05"/>
    <w:rsid w:val="002E20C8"/>
    <w:rsid w:val="002E4290"/>
    <w:rsid w:val="002E66A6"/>
    <w:rsid w:val="002E6ECD"/>
    <w:rsid w:val="002F0DB1"/>
    <w:rsid w:val="002F2885"/>
    <w:rsid w:val="002F45A1"/>
    <w:rsid w:val="0030203D"/>
    <w:rsid w:val="003037F9"/>
    <w:rsid w:val="0030583E"/>
    <w:rsid w:val="00307FE1"/>
    <w:rsid w:val="003164BA"/>
    <w:rsid w:val="0032013E"/>
    <w:rsid w:val="003258E6"/>
    <w:rsid w:val="00342283"/>
    <w:rsid w:val="00343A87"/>
    <w:rsid w:val="00344A36"/>
    <w:rsid w:val="003456F4"/>
    <w:rsid w:val="00347FB6"/>
    <w:rsid w:val="003504FD"/>
    <w:rsid w:val="00350881"/>
    <w:rsid w:val="00350BDA"/>
    <w:rsid w:val="00354DD9"/>
    <w:rsid w:val="00357D55"/>
    <w:rsid w:val="00363513"/>
    <w:rsid w:val="003657E5"/>
    <w:rsid w:val="0036589C"/>
    <w:rsid w:val="00371312"/>
    <w:rsid w:val="00371DC7"/>
    <w:rsid w:val="00377B21"/>
    <w:rsid w:val="00387DB7"/>
    <w:rsid w:val="00390862"/>
    <w:rsid w:val="00390CE3"/>
    <w:rsid w:val="00394876"/>
    <w:rsid w:val="00394AAF"/>
    <w:rsid w:val="00394CE5"/>
    <w:rsid w:val="0039602B"/>
    <w:rsid w:val="003A6341"/>
    <w:rsid w:val="003B67FD"/>
    <w:rsid w:val="003B6A61"/>
    <w:rsid w:val="003D0F63"/>
    <w:rsid w:val="003D42C0"/>
    <w:rsid w:val="003D4A8F"/>
    <w:rsid w:val="003D5B29"/>
    <w:rsid w:val="003D7818"/>
    <w:rsid w:val="003E2445"/>
    <w:rsid w:val="003E3BB2"/>
    <w:rsid w:val="003F07E7"/>
    <w:rsid w:val="003F5B58"/>
    <w:rsid w:val="003F7E65"/>
    <w:rsid w:val="0040222A"/>
    <w:rsid w:val="00402A05"/>
    <w:rsid w:val="004047BC"/>
    <w:rsid w:val="004100F7"/>
    <w:rsid w:val="00414CB3"/>
    <w:rsid w:val="0041563D"/>
    <w:rsid w:val="00426E25"/>
    <w:rsid w:val="00427D9C"/>
    <w:rsid w:val="00427E7E"/>
    <w:rsid w:val="00433C60"/>
    <w:rsid w:val="0043465D"/>
    <w:rsid w:val="00441ADA"/>
    <w:rsid w:val="00443B6E"/>
    <w:rsid w:val="00450636"/>
    <w:rsid w:val="0045420A"/>
    <w:rsid w:val="004554D4"/>
    <w:rsid w:val="0045632E"/>
    <w:rsid w:val="00461744"/>
    <w:rsid w:val="00466185"/>
    <w:rsid w:val="00466303"/>
    <w:rsid w:val="004668A7"/>
    <w:rsid w:val="00466C1E"/>
    <w:rsid w:val="00466D96"/>
    <w:rsid w:val="00467747"/>
    <w:rsid w:val="00470017"/>
    <w:rsid w:val="0047105A"/>
    <w:rsid w:val="00471BB1"/>
    <w:rsid w:val="00473C98"/>
    <w:rsid w:val="00474965"/>
    <w:rsid w:val="00482DF8"/>
    <w:rsid w:val="004859DD"/>
    <w:rsid w:val="004864DE"/>
    <w:rsid w:val="00494BE5"/>
    <w:rsid w:val="00495C12"/>
    <w:rsid w:val="00495E30"/>
    <w:rsid w:val="004A0EBA"/>
    <w:rsid w:val="004A2538"/>
    <w:rsid w:val="004A331E"/>
    <w:rsid w:val="004A3CC9"/>
    <w:rsid w:val="004B0C15"/>
    <w:rsid w:val="004B2D4A"/>
    <w:rsid w:val="004B35EA"/>
    <w:rsid w:val="004B565A"/>
    <w:rsid w:val="004B69E4"/>
    <w:rsid w:val="004C46E6"/>
    <w:rsid w:val="004C6C39"/>
    <w:rsid w:val="004D075F"/>
    <w:rsid w:val="004D1B76"/>
    <w:rsid w:val="004D344E"/>
    <w:rsid w:val="004E019E"/>
    <w:rsid w:val="004E06EC"/>
    <w:rsid w:val="004E0A3F"/>
    <w:rsid w:val="004E2CB7"/>
    <w:rsid w:val="004E4576"/>
    <w:rsid w:val="004F016A"/>
    <w:rsid w:val="00500F94"/>
    <w:rsid w:val="00502FB3"/>
    <w:rsid w:val="00503DE9"/>
    <w:rsid w:val="0050530C"/>
    <w:rsid w:val="00505DEA"/>
    <w:rsid w:val="005060E5"/>
    <w:rsid w:val="00507782"/>
    <w:rsid w:val="00512A04"/>
    <w:rsid w:val="00520499"/>
    <w:rsid w:val="0052341C"/>
    <w:rsid w:val="005249F5"/>
    <w:rsid w:val="005260F7"/>
    <w:rsid w:val="00543BD1"/>
    <w:rsid w:val="00556113"/>
    <w:rsid w:val="00560AE7"/>
    <w:rsid w:val="005621C4"/>
    <w:rsid w:val="00564C12"/>
    <w:rsid w:val="005654B8"/>
    <w:rsid w:val="00574836"/>
    <w:rsid w:val="005762CC"/>
    <w:rsid w:val="00582D3D"/>
    <w:rsid w:val="00590040"/>
    <w:rsid w:val="00595386"/>
    <w:rsid w:val="00597234"/>
    <w:rsid w:val="005A4AC0"/>
    <w:rsid w:val="005A539B"/>
    <w:rsid w:val="005A5FDF"/>
    <w:rsid w:val="005B0FB7"/>
    <w:rsid w:val="005B122A"/>
    <w:rsid w:val="005B1FCB"/>
    <w:rsid w:val="005B5AC2"/>
    <w:rsid w:val="005C2612"/>
    <w:rsid w:val="005C2833"/>
    <w:rsid w:val="005D294B"/>
    <w:rsid w:val="005E144D"/>
    <w:rsid w:val="005E1500"/>
    <w:rsid w:val="005E3A43"/>
    <w:rsid w:val="005F0B17"/>
    <w:rsid w:val="005F77C7"/>
    <w:rsid w:val="00605E08"/>
    <w:rsid w:val="00620675"/>
    <w:rsid w:val="00622910"/>
    <w:rsid w:val="00624440"/>
    <w:rsid w:val="006254B6"/>
    <w:rsid w:val="00627FC8"/>
    <w:rsid w:val="00633EB4"/>
    <w:rsid w:val="00640C4C"/>
    <w:rsid w:val="006433C3"/>
    <w:rsid w:val="00650F5B"/>
    <w:rsid w:val="00656BD1"/>
    <w:rsid w:val="00661D1D"/>
    <w:rsid w:val="00665916"/>
    <w:rsid w:val="006670D7"/>
    <w:rsid w:val="006719EA"/>
    <w:rsid w:val="00671F13"/>
    <w:rsid w:val="00672536"/>
    <w:rsid w:val="006728AA"/>
    <w:rsid w:val="0067400A"/>
    <w:rsid w:val="00684537"/>
    <w:rsid w:val="006847AD"/>
    <w:rsid w:val="00684DC0"/>
    <w:rsid w:val="0069114B"/>
    <w:rsid w:val="006944C1"/>
    <w:rsid w:val="006A1FE7"/>
    <w:rsid w:val="006A756A"/>
    <w:rsid w:val="006B7FE0"/>
    <w:rsid w:val="006D66F7"/>
    <w:rsid w:val="006E283C"/>
    <w:rsid w:val="006E65DD"/>
    <w:rsid w:val="00705C9D"/>
    <w:rsid w:val="00705F13"/>
    <w:rsid w:val="00714F1D"/>
    <w:rsid w:val="00715225"/>
    <w:rsid w:val="00720CC6"/>
    <w:rsid w:val="00722DDB"/>
    <w:rsid w:val="00724728"/>
    <w:rsid w:val="00724F98"/>
    <w:rsid w:val="00730B9B"/>
    <w:rsid w:val="0073182E"/>
    <w:rsid w:val="007332FF"/>
    <w:rsid w:val="007371AB"/>
    <w:rsid w:val="007408F5"/>
    <w:rsid w:val="00741EAE"/>
    <w:rsid w:val="00755248"/>
    <w:rsid w:val="0076190B"/>
    <w:rsid w:val="0076355D"/>
    <w:rsid w:val="00763A2D"/>
    <w:rsid w:val="007676A4"/>
    <w:rsid w:val="00777795"/>
    <w:rsid w:val="00783A57"/>
    <w:rsid w:val="00784C92"/>
    <w:rsid w:val="007859CD"/>
    <w:rsid w:val="00785C24"/>
    <w:rsid w:val="007907E4"/>
    <w:rsid w:val="007942FB"/>
    <w:rsid w:val="00796461"/>
    <w:rsid w:val="007A5EFD"/>
    <w:rsid w:val="007A6A4F"/>
    <w:rsid w:val="007B03F5"/>
    <w:rsid w:val="007B5C09"/>
    <w:rsid w:val="007B5DA2"/>
    <w:rsid w:val="007C0966"/>
    <w:rsid w:val="007C1803"/>
    <w:rsid w:val="007C19E7"/>
    <w:rsid w:val="007C4190"/>
    <w:rsid w:val="007C5CFD"/>
    <w:rsid w:val="007C6D9F"/>
    <w:rsid w:val="007D2176"/>
    <w:rsid w:val="007D4893"/>
    <w:rsid w:val="007D48A4"/>
    <w:rsid w:val="007E70CF"/>
    <w:rsid w:val="007E74A4"/>
    <w:rsid w:val="007F1B6F"/>
    <w:rsid w:val="007F263F"/>
    <w:rsid w:val="007F2E34"/>
    <w:rsid w:val="008015A8"/>
    <w:rsid w:val="0080766E"/>
    <w:rsid w:val="00811169"/>
    <w:rsid w:val="00815297"/>
    <w:rsid w:val="008170DB"/>
    <w:rsid w:val="00817BA1"/>
    <w:rsid w:val="00823022"/>
    <w:rsid w:val="0082634E"/>
    <w:rsid w:val="00830853"/>
    <w:rsid w:val="008313C4"/>
    <w:rsid w:val="00834940"/>
    <w:rsid w:val="00835434"/>
    <w:rsid w:val="008358C0"/>
    <w:rsid w:val="00836E22"/>
    <w:rsid w:val="00841B39"/>
    <w:rsid w:val="00842838"/>
    <w:rsid w:val="00854EC1"/>
    <w:rsid w:val="0085797F"/>
    <w:rsid w:val="00860028"/>
    <w:rsid w:val="00861669"/>
    <w:rsid w:val="00861DC3"/>
    <w:rsid w:val="00867019"/>
    <w:rsid w:val="00872B4E"/>
    <w:rsid w:val="00872EF1"/>
    <w:rsid w:val="0087320B"/>
    <w:rsid w:val="008735A9"/>
    <w:rsid w:val="00877BC5"/>
    <w:rsid w:val="00877D20"/>
    <w:rsid w:val="00881C48"/>
    <w:rsid w:val="00885B80"/>
    <w:rsid w:val="00885C30"/>
    <w:rsid w:val="00885E9B"/>
    <w:rsid w:val="0089368E"/>
    <w:rsid w:val="00893C96"/>
    <w:rsid w:val="0089500A"/>
    <w:rsid w:val="008971CA"/>
    <w:rsid w:val="00897C94"/>
    <w:rsid w:val="008A7C12"/>
    <w:rsid w:val="008B03CE"/>
    <w:rsid w:val="008B521D"/>
    <w:rsid w:val="008B529E"/>
    <w:rsid w:val="008C17FB"/>
    <w:rsid w:val="008C70BB"/>
    <w:rsid w:val="008D1B00"/>
    <w:rsid w:val="008D57B8"/>
    <w:rsid w:val="008E03FC"/>
    <w:rsid w:val="008E229E"/>
    <w:rsid w:val="008E510B"/>
    <w:rsid w:val="00902B13"/>
    <w:rsid w:val="009034F0"/>
    <w:rsid w:val="00911941"/>
    <w:rsid w:val="0092024D"/>
    <w:rsid w:val="00923B4E"/>
    <w:rsid w:val="00925146"/>
    <w:rsid w:val="00925F0F"/>
    <w:rsid w:val="00932F6B"/>
    <w:rsid w:val="00934E50"/>
    <w:rsid w:val="00941297"/>
    <w:rsid w:val="009468BC"/>
    <w:rsid w:val="00947FAE"/>
    <w:rsid w:val="009616DF"/>
    <w:rsid w:val="0096542F"/>
    <w:rsid w:val="00967FA7"/>
    <w:rsid w:val="00971645"/>
    <w:rsid w:val="00977919"/>
    <w:rsid w:val="00983000"/>
    <w:rsid w:val="009870FA"/>
    <w:rsid w:val="009921C3"/>
    <w:rsid w:val="0099551D"/>
    <w:rsid w:val="009A5897"/>
    <w:rsid w:val="009A5F24"/>
    <w:rsid w:val="009B0B3E"/>
    <w:rsid w:val="009B1913"/>
    <w:rsid w:val="009B1BF1"/>
    <w:rsid w:val="009B53DF"/>
    <w:rsid w:val="009B6657"/>
    <w:rsid w:val="009B6966"/>
    <w:rsid w:val="009C2B39"/>
    <w:rsid w:val="009D0EB5"/>
    <w:rsid w:val="009D14F9"/>
    <w:rsid w:val="009D2B74"/>
    <w:rsid w:val="009D63FF"/>
    <w:rsid w:val="009E175D"/>
    <w:rsid w:val="009E3CC2"/>
    <w:rsid w:val="009F06BD"/>
    <w:rsid w:val="009F2A4D"/>
    <w:rsid w:val="009F3737"/>
    <w:rsid w:val="00A00828"/>
    <w:rsid w:val="00A03290"/>
    <w:rsid w:val="00A0387E"/>
    <w:rsid w:val="00A05BFD"/>
    <w:rsid w:val="00A07490"/>
    <w:rsid w:val="00A10655"/>
    <w:rsid w:val="00A12B64"/>
    <w:rsid w:val="00A22C38"/>
    <w:rsid w:val="00A22D3C"/>
    <w:rsid w:val="00A25193"/>
    <w:rsid w:val="00A26E80"/>
    <w:rsid w:val="00A31AE8"/>
    <w:rsid w:val="00A32CB7"/>
    <w:rsid w:val="00A3739D"/>
    <w:rsid w:val="00A3761F"/>
    <w:rsid w:val="00A37DDA"/>
    <w:rsid w:val="00A45005"/>
    <w:rsid w:val="00A53CF0"/>
    <w:rsid w:val="00A66DD9"/>
    <w:rsid w:val="00A7620F"/>
    <w:rsid w:val="00A76790"/>
    <w:rsid w:val="00A925EC"/>
    <w:rsid w:val="00A929AA"/>
    <w:rsid w:val="00A92B6B"/>
    <w:rsid w:val="00AA541E"/>
    <w:rsid w:val="00AB354D"/>
    <w:rsid w:val="00AB3CE8"/>
    <w:rsid w:val="00AD0DA4"/>
    <w:rsid w:val="00AD4169"/>
    <w:rsid w:val="00AE193F"/>
    <w:rsid w:val="00AE25C6"/>
    <w:rsid w:val="00AE2A8A"/>
    <w:rsid w:val="00AE306C"/>
    <w:rsid w:val="00AF28C1"/>
    <w:rsid w:val="00B02EF1"/>
    <w:rsid w:val="00B061EB"/>
    <w:rsid w:val="00B07C97"/>
    <w:rsid w:val="00B11C67"/>
    <w:rsid w:val="00B13580"/>
    <w:rsid w:val="00B15754"/>
    <w:rsid w:val="00B16002"/>
    <w:rsid w:val="00B2046E"/>
    <w:rsid w:val="00B20E8B"/>
    <w:rsid w:val="00B257E1"/>
    <w:rsid w:val="00B2599A"/>
    <w:rsid w:val="00B27AC4"/>
    <w:rsid w:val="00B27DEE"/>
    <w:rsid w:val="00B31D3A"/>
    <w:rsid w:val="00B343CC"/>
    <w:rsid w:val="00B5084A"/>
    <w:rsid w:val="00B606A1"/>
    <w:rsid w:val="00B614F7"/>
    <w:rsid w:val="00B61B26"/>
    <w:rsid w:val="00B642EE"/>
    <w:rsid w:val="00B65E6B"/>
    <w:rsid w:val="00B674EB"/>
    <w:rsid w:val="00B675B2"/>
    <w:rsid w:val="00B81261"/>
    <w:rsid w:val="00B8223E"/>
    <w:rsid w:val="00B832AE"/>
    <w:rsid w:val="00B86678"/>
    <w:rsid w:val="00B92F9B"/>
    <w:rsid w:val="00B941B3"/>
    <w:rsid w:val="00B96513"/>
    <w:rsid w:val="00BA1A56"/>
    <w:rsid w:val="00BA1D47"/>
    <w:rsid w:val="00BA66F0"/>
    <w:rsid w:val="00BA75C5"/>
    <w:rsid w:val="00BB2239"/>
    <w:rsid w:val="00BB2AE7"/>
    <w:rsid w:val="00BB6464"/>
    <w:rsid w:val="00BC1BB8"/>
    <w:rsid w:val="00BC30AE"/>
    <w:rsid w:val="00BD7FE1"/>
    <w:rsid w:val="00BE37CA"/>
    <w:rsid w:val="00BE6144"/>
    <w:rsid w:val="00BE635A"/>
    <w:rsid w:val="00BF17E9"/>
    <w:rsid w:val="00BF2ABB"/>
    <w:rsid w:val="00BF5099"/>
    <w:rsid w:val="00C0494E"/>
    <w:rsid w:val="00C10B5E"/>
    <w:rsid w:val="00C10F10"/>
    <w:rsid w:val="00C11E6F"/>
    <w:rsid w:val="00C15D4D"/>
    <w:rsid w:val="00C175DC"/>
    <w:rsid w:val="00C30171"/>
    <w:rsid w:val="00C309D8"/>
    <w:rsid w:val="00C43519"/>
    <w:rsid w:val="00C45263"/>
    <w:rsid w:val="00C51537"/>
    <w:rsid w:val="00C52BC3"/>
    <w:rsid w:val="00C53ECF"/>
    <w:rsid w:val="00C61AFA"/>
    <w:rsid w:val="00C61D64"/>
    <w:rsid w:val="00C62099"/>
    <w:rsid w:val="00C64EA3"/>
    <w:rsid w:val="00C72867"/>
    <w:rsid w:val="00C75E81"/>
    <w:rsid w:val="00C86609"/>
    <w:rsid w:val="00C87756"/>
    <w:rsid w:val="00C92B4C"/>
    <w:rsid w:val="00C954F6"/>
    <w:rsid w:val="00C95B63"/>
    <w:rsid w:val="00C96318"/>
    <w:rsid w:val="00CA36A0"/>
    <w:rsid w:val="00CA6BC5"/>
    <w:rsid w:val="00CC2F1A"/>
    <w:rsid w:val="00CC571B"/>
    <w:rsid w:val="00CC61CD"/>
    <w:rsid w:val="00CC6C02"/>
    <w:rsid w:val="00CC737B"/>
    <w:rsid w:val="00CD5011"/>
    <w:rsid w:val="00CE640F"/>
    <w:rsid w:val="00CE76BC"/>
    <w:rsid w:val="00CF540E"/>
    <w:rsid w:val="00D02F07"/>
    <w:rsid w:val="00D15D88"/>
    <w:rsid w:val="00D27D49"/>
    <w:rsid w:val="00D27EBE"/>
    <w:rsid w:val="00D32BCF"/>
    <w:rsid w:val="00D34336"/>
    <w:rsid w:val="00D35D55"/>
    <w:rsid w:val="00D36A49"/>
    <w:rsid w:val="00D517C6"/>
    <w:rsid w:val="00D5309E"/>
    <w:rsid w:val="00D638CA"/>
    <w:rsid w:val="00D71D84"/>
    <w:rsid w:val="00D72464"/>
    <w:rsid w:val="00D72A57"/>
    <w:rsid w:val="00D768EB"/>
    <w:rsid w:val="00D81E17"/>
    <w:rsid w:val="00D82D1E"/>
    <w:rsid w:val="00D832D9"/>
    <w:rsid w:val="00D83EC2"/>
    <w:rsid w:val="00D90EA8"/>
    <w:rsid w:val="00D90F00"/>
    <w:rsid w:val="00D975C0"/>
    <w:rsid w:val="00DA5285"/>
    <w:rsid w:val="00DB191D"/>
    <w:rsid w:val="00DB4F91"/>
    <w:rsid w:val="00DB6D0A"/>
    <w:rsid w:val="00DC06BE"/>
    <w:rsid w:val="00DC1F0F"/>
    <w:rsid w:val="00DC3117"/>
    <w:rsid w:val="00DC3A00"/>
    <w:rsid w:val="00DC43D7"/>
    <w:rsid w:val="00DC5DD9"/>
    <w:rsid w:val="00DC6D2D"/>
    <w:rsid w:val="00DD4E59"/>
    <w:rsid w:val="00DE33B5"/>
    <w:rsid w:val="00DE5E18"/>
    <w:rsid w:val="00DF0487"/>
    <w:rsid w:val="00DF5EA4"/>
    <w:rsid w:val="00E02681"/>
    <w:rsid w:val="00E02792"/>
    <w:rsid w:val="00E034D8"/>
    <w:rsid w:val="00E04CC0"/>
    <w:rsid w:val="00E15816"/>
    <w:rsid w:val="00E160D5"/>
    <w:rsid w:val="00E235CB"/>
    <w:rsid w:val="00E239FF"/>
    <w:rsid w:val="00E2618C"/>
    <w:rsid w:val="00E27D7B"/>
    <w:rsid w:val="00E30556"/>
    <w:rsid w:val="00E30981"/>
    <w:rsid w:val="00E32991"/>
    <w:rsid w:val="00E33136"/>
    <w:rsid w:val="00E34D7C"/>
    <w:rsid w:val="00E3598A"/>
    <w:rsid w:val="00E35EB0"/>
    <w:rsid w:val="00E3723D"/>
    <w:rsid w:val="00E41B7E"/>
    <w:rsid w:val="00E43797"/>
    <w:rsid w:val="00E44C89"/>
    <w:rsid w:val="00E457A6"/>
    <w:rsid w:val="00E61BA2"/>
    <w:rsid w:val="00E63864"/>
    <w:rsid w:val="00E6403F"/>
    <w:rsid w:val="00E75451"/>
    <w:rsid w:val="00E770C4"/>
    <w:rsid w:val="00E84C5A"/>
    <w:rsid w:val="00E861DB"/>
    <w:rsid w:val="00E908F1"/>
    <w:rsid w:val="00E93406"/>
    <w:rsid w:val="00E956C5"/>
    <w:rsid w:val="00E95C39"/>
    <w:rsid w:val="00EA2C39"/>
    <w:rsid w:val="00EB0A3C"/>
    <w:rsid w:val="00EB0A96"/>
    <w:rsid w:val="00EB77F9"/>
    <w:rsid w:val="00EC5769"/>
    <w:rsid w:val="00EC7D00"/>
    <w:rsid w:val="00ED0304"/>
    <w:rsid w:val="00ED4FF7"/>
    <w:rsid w:val="00ED5B7B"/>
    <w:rsid w:val="00EE38FA"/>
    <w:rsid w:val="00EE3E2C"/>
    <w:rsid w:val="00EE5D23"/>
    <w:rsid w:val="00EE750D"/>
    <w:rsid w:val="00EF051F"/>
    <w:rsid w:val="00EF3CA4"/>
    <w:rsid w:val="00EF49A8"/>
    <w:rsid w:val="00EF7859"/>
    <w:rsid w:val="00F00DA8"/>
    <w:rsid w:val="00F014DA"/>
    <w:rsid w:val="00F02591"/>
    <w:rsid w:val="00F15931"/>
    <w:rsid w:val="00F20576"/>
    <w:rsid w:val="00F23D85"/>
    <w:rsid w:val="00F339BD"/>
    <w:rsid w:val="00F467B9"/>
    <w:rsid w:val="00F5696E"/>
    <w:rsid w:val="00F5699D"/>
    <w:rsid w:val="00F60EFF"/>
    <w:rsid w:val="00F67D2D"/>
    <w:rsid w:val="00F858F2"/>
    <w:rsid w:val="00F860CC"/>
    <w:rsid w:val="00F94398"/>
    <w:rsid w:val="00FA722D"/>
    <w:rsid w:val="00FB2B56"/>
    <w:rsid w:val="00FB3CC5"/>
    <w:rsid w:val="00FB55D5"/>
    <w:rsid w:val="00FB7F9B"/>
    <w:rsid w:val="00FC12BF"/>
    <w:rsid w:val="00FC2C60"/>
    <w:rsid w:val="00FD3E6F"/>
    <w:rsid w:val="00FD51B9"/>
    <w:rsid w:val="00FD5849"/>
    <w:rsid w:val="00FE03E4"/>
    <w:rsid w:val="00FE2A39"/>
    <w:rsid w:val="00FE2B90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6AEE2"/>
  <w15:docId w15:val="{EDFB9148-1732-43ED-9D75-CA35BCB7A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Calibri" w:hAnsi="Lat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93F"/>
    <w:pPr>
      <w:spacing w:after="200"/>
    </w:pPr>
    <w:rPr>
      <w:sz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3"/>
    <w:qFormat/>
    <w:rsid w:val="009034F0"/>
    <w:pPr>
      <w:keepNext/>
      <w:keepLines/>
      <w:spacing w:before="240" w:after="40"/>
      <w:outlineLvl w:val="0"/>
    </w:pPr>
    <w:rPr>
      <w:rFonts w:ascii="Lato Semibold" w:hAnsi="Lato Semibold"/>
      <w:color w:val="FF321E"/>
      <w:kern w:val="32"/>
      <w:sz w:val="36"/>
      <w:szCs w:val="32"/>
      <w:lang w:eastAsia="en-AU"/>
    </w:rPr>
  </w:style>
  <w:style w:type="paragraph" w:styleId="Heading2">
    <w:name w:val="heading 2"/>
    <w:basedOn w:val="Normal"/>
    <w:next w:val="Normal"/>
    <w:link w:val="Heading2Char"/>
    <w:autoRedefine/>
    <w:uiPriority w:val="3"/>
    <w:qFormat/>
    <w:rsid w:val="00D638CA"/>
    <w:pPr>
      <w:keepNext/>
      <w:keepLines/>
      <w:spacing w:before="240"/>
      <w:outlineLvl w:val="1"/>
    </w:pPr>
    <w:rPr>
      <w:rFonts w:ascii="Lato Semibold" w:eastAsia="Times New Roman" w:hAnsi="Lato Semibold"/>
      <w:color w:val="343741"/>
      <w:sz w:val="32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3"/>
    <w:qFormat/>
    <w:rsid w:val="00923B4E"/>
    <w:pPr>
      <w:keepNext/>
      <w:keepLines/>
      <w:spacing w:before="240"/>
      <w:outlineLvl w:val="2"/>
    </w:pPr>
    <w:rPr>
      <w:rFonts w:ascii="Lato Semibold" w:hAnsi="Lato Semibold" w:cs="Arial"/>
      <w:color w:val="1F1F5F"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3"/>
    <w:qFormat/>
    <w:rsid w:val="00923B4E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color w:val="7878DC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343741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343741"/>
    </w:rPr>
  </w:style>
  <w:style w:type="paragraph" w:styleId="Heading8">
    <w:name w:val="heading 8"/>
    <w:basedOn w:val="Normal"/>
    <w:next w:val="Normal"/>
    <w:link w:val="Heading8Char"/>
    <w:uiPriority w:val="3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3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3437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  <w:pPr>
      <w:spacing w:after="200"/>
    </w:pPr>
    <w:rPr>
      <w:sz w:val="22"/>
      <w:lang w:eastAsia="en-US"/>
    </w:rPr>
  </w:style>
  <w:style w:type="character" w:customStyle="1" w:styleId="Heading1Char">
    <w:name w:val="Heading 1 Char"/>
    <w:link w:val="Heading1"/>
    <w:uiPriority w:val="3"/>
    <w:rsid w:val="009034F0"/>
    <w:rPr>
      <w:rFonts w:ascii="Lato Semibold" w:hAnsi="Lato Semibold"/>
      <w:color w:val="FF321E"/>
      <w:kern w:val="32"/>
      <w:sz w:val="36"/>
      <w:szCs w:val="32"/>
    </w:rPr>
  </w:style>
  <w:style w:type="character" w:customStyle="1" w:styleId="Heading2Char">
    <w:name w:val="Heading 2 Char"/>
    <w:link w:val="Heading2"/>
    <w:uiPriority w:val="3"/>
    <w:rsid w:val="00D638CA"/>
    <w:rPr>
      <w:rFonts w:ascii="Lato Semibold" w:eastAsia="Times New Roman" w:hAnsi="Lato Semibold"/>
      <w:color w:val="343741"/>
      <w:sz w:val="32"/>
      <w:szCs w:val="28"/>
      <w:lang w:eastAsia="en-US"/>
    </w:rPr>
  </w:style>
  <w:style w:type="paragraph" w:styleId="Title">
    <w:name w:val="Title"/>
    <w:basedOn w:val="Normal"/>
    <w:next w:val="Normal"/>
    <w:link w:val="TitleChar"/>
    <w:qFormat/>
    <w:rsid w:val="00F23D85"/>
    <w:rPr>
      <w:rFonts w:ascii="Lato Semibold" w:eastAsia="Times New Roman" w:hAnsi="Lato Semibold"/>
      <w:bCs/>
      <w:color w:val="343741"/>
      <w:kern w:val="32"/>
      <w:sz w:val="60"/>
      <w:szCs w:val="64"/>
    </w:rPr>
  </w:style>
  <w:style w:type="character" w:customStyle="1" w:styleId="TitleChar">
    <w:name w:val="Title Char"/>
    <w:link w:val="Title"/>
    <w:rsid w:val="00F23D85"/>
    <w:rPr>
      <w:rFonts w:ascii="Lato Semibold" w:eastAsia="Times New Roman" w:hAnsi="Lato Semibold"/>
      <w:bCs/>
      <w:color w:val="343741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SubtitleChar">
    <w:name w:val="Subtitle Char"/>
    <w:link w:val="Subtitle"/>
    <w:uiPriority w:val="11"/>
    <w:semiHidden/>
    <w:rsid w:val="00EE3E2C"/>
    <w:rPr>
      <w:rFonts w:ascii="Arial" w:eastAsia="Times New Roman" w:hAnsi="Arial" w:cs="Times New Roman"/>
      <w:sz w:val="24"/>
      <w:szCs w:val="24"/>
      <w:lang w:eastAsia="en-AU"/>
    </w:rPr>
  </w:style>
  <w:style w:type="character" w:customStyle="1" w:styleId="Heading3Char">
    <w:name w:val="Heading 3 Char"/>
    <w:link w:val="Heading3"/>
    <w:uiPriority w:val="3"/>
    <w:rsid w:val="00923B4E"/>
    <w:rPr>
      <w:rFonts w:ascii="Lato Semibold" w:hAnsi="Lato Semibold" w:cs="Arial"/>
      <w:color w:val="1F1F5F"/>
      <w:sz w:val="28"/>
      <w:szCs w:val="26"/>
      <w:lang w:eastAsia="en-US"/>
    </w:rPr>
  </w:style>
  <w:style w:type="paragraph" w:styleId="BlockText">
    <w:name w:val="Block Text"/>
    <w:basedOn w:val="Normal"/>
    <w:semiHidden/>
    <w:rsid w:val="00414CB3"/>
    <w:rPr>
      <w:rFonts w:eastAsia="Times New Roman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autoRedefine/>
    <w:uiPriority w:val="1"/>
    <w:qFormat/>
    <w:rsid w:val="00FA722D"/>
    <w:pPr>
      <w:numPr>
        <w:ilvl w:val="1"/>
      </w:numPr>
      <w:spacing w:after="160"/>
    </w:pPr>
    <w:rPr>
      <w:rFonts w:ascii="Lato Semibold" w:eastAsia="Times New Roman" w:hAnsi="Lato Semibold"/>
      <w:color w:val="1F1F5F"/>
      <w:sz w:val="24"/>
      <w:szCs w:val="24"/>
      <w:lang w:eastAsia="en-AU"/>
    </w:rPr>
  </w:style>
  <w:style w:type="character" w:customStyle="1" w:styleId="Heading4Char">
    <w:name w:val="Heading 4 Char"/>
    <w:link w:val="Heading4"/>
    <w:uiPriority w:val="3"/>
    <w:rsid w:val="00923B4E"/>
    <w:rPr>
      <w:rFonts w:ascii="Lato Semibold" w:eastAsia="Times New Roman" w:hAnsi="Lato Semibold"/>
      <w:bCs/>
      <w:iCs/>
      <w:color w:val="7878DC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34"/>
    <w:semiHidden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uiPriority w:val="3"/>
    <w:semiHidden/>
    <w:rsid w:val="003F7E65"/>
    <w:rPr>
      <w:rFonts w:ascii="Lato" w:hAnsi="Lato"/>
      <w:b/>
      <w:color w:val="343741"/>
    </w:rPr>
  </w:style>
  <w:style w:type="character" w:customStyle="1" w:styleId="Heading6Char">
    <w:name w:val="Heading 6 Char"/>
    <w:link w:val="Heading6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7Char">
    <w:name w:val="Heading 7 Char"/>
    <w:link w:val="Heading7"/>
    <w:uiPriority w:val="3"/>
    <w:semiHidden/>
    <w:rsid w:val="003F7E65"/>
    <w:rPr>
      <w:rFonts w:ascii="Lato" w:hAnsi="Lato"/>
      <w:b/>
      <w:color w:val="343741"/>
    </w:rPr>
  </w:style>
  <w:style w:type="character" w:customStyle="1" w:styleId="Heading8Char">
    <w:name w:val="Heading 8 Char"/>
    <w:link w:val="Heading8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9Char">
    <w:name w:val="Heading 9 Char"/>
    <w:link w:val="Heading9"/>
    <w:uiPriority w:val="3"/>
    <w:semiHidden/>
    <w:rsid w:val="003F7E65"/>
    <w:rPr>
      <w:rFonts w:ascii="Lato" w:hAnsi="Lato"/>
      <w:b/>
      <w:color w:val="34374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uiPriority w:val="99"/>
    <w:unhideWhenUsed/>
    <w:rsid w:val="002F0DB1"/>
    <w:rPr>
      <w:rFonts w:ascii="Lato" w:hAnsi="Lato"/>
      <w:color w:val="0563C1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tblPr>
      <w:tblStyleRowBandSize w:val="1"/>
      <w:tblStyleColBandSize w:val="1"/>
      <w:tblBorders>
        <w:top w:val="single" w:sz="4" w:space="0" w:color="BFD39C"/>
        <w:left w:val="single" w:sz="4" w:space="0" w:color="BFD39C"/>
        <w:bottom w:val="single" w:sz="4" w:space="0" w:color="BFD39C"/>
        <w:right w:val="single" w:sz="4" w:space="0" w:color="BFD39C"/>
        <w:insideH w:val="single" w:sz="4" w:space="0" w:color="BFD39C"/>
        <w:insideV w:val="single" w:sz="4" w:space="0" w:color="BFD39C"/>
      </w:tblBorders>
    </w:tblPr>
    <w:tblStylePr w:type="firstRow">
      <w:rPr>
        <w:b/>
        <w:bCs/>
      </w:rPr>
      <w:tblPr/>
      <w:tcPr>
        <w:tcBorders>
          <w:bottom w:val="single" w:sz="12" w:space="0" w:color="9FBD6B"/>
        </w:tcBorders>
      </w:tcPr>
    </w:tblStylePr>
    <w:tblStylePr w:type="lastRow">
      <w:rPr>
        <w:b/>
        <w:bCs/>
      </w:rPr>
      <w:tblPr/>
      <w:tcPr>
        <w:tcBorders>
          <w:top w:val="double" w:sz="2" w:space="0" w:color="9FBD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CA36A0"/>
    <w:pPr>
      <w:spacing w:before="40" w:after="40"/>
    </w:p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/>
      </w:tc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Table1">
    <w:name w:val="NTG Table1"/>
    <w:basedOn w:val="TableGrid"/>
    <w:uiPriority w:val="99"/>
    <w:rsid w:val="007A5EFD"/>
    <w:pPr>
      <w:spacing w:after="40"/>
    </w:p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customStyle="1" w:styleId="Requiredfieldmark">
    <w:name w:val="Required field mark"/>
    <w:uiPriority w:val="3"/>
    <w:rsid w:val="009034F0"/>
    <w:rPr>
      <w:rFonts w:ascii="Lato" w:hAnsi="Lato"/>
      <w:b/>
      <w:bCs/>
      <w:color w:val="auto"/>
      <w:sz w:val="22"/>
    </w:rPr>
  </w:style>
  <w:style w:type="character" w:customStyle="1" w:styleId="Questionlabel">
    <w:name w:val="Question label"/>
    <w:uiPriority w:val="3"/>
    <w:qFormat/>
    <w:rsid w:val="009034F0"/>
    <w:rPr>
      <w:rFonts w:ascii="Lato" w:hAnsi="Lato"/>
      <w:b/>
      <w:bCs/>
      <w:color w:val="FF321E"/>
      <w:sz w:val="22"/>
    </w:rPr>
  </w:style>
  <w:style w:type="character" w:customStyle="1" w:styleId="Hidden">
    <w:name w:val="Hidden"/>
    <w:uiPriority w:val="6"/>
    <w:rsid w:val="00354DD9"/>
    <w:rPr>
      <w:rFonts w:ascii="Lato" w:hAnsi="Lato"/>
      <w:color w:val="FFFFFF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customStyle="1" w:styleId="HeaderChar">
    <w:name w:val="Header Char"/>
    <w:aliases w:val="Page header Char"/>
    <w:link w:val="Header"/>
    <w:uiPriority w:val="8"/>
    <w:rsid w:val="005621C4"/>
    <w:rPr>
      <w:rFonts w:ascii="Lato" w:hAnsi="Lato"/>
    </w:rPr>
  </w:style>
  <w:style w:type="character" w:styleId="FollowedHyperlink">
    <w:name w:val="FollowedHyperlink"/>
    <w:uiPriority w:val="99"/>
    <w:semiHidden/>
    <w:unhideWhenUsed/>
    <w:rsid w:val="001D7384"/>
    <w:rPr>
      <w:color w:val="0D5D9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65DD"/>
    <w:pPr>
      <w:spacing w:after="0"/>
    </w:pPr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6E65DD"/>
    <w:rPr>
      <w:sz w:val="20"/>
    </w:rPr>
  </w:style>
  <w:style w:type="character" w:styleId="FootnoteReference">
    <w:name w:val="footnote reference"/>
    <w:uiPriority w:val="99"/>
    <w:semiHidden/>
    <w:unhideWhenUsed/>
    <w:rsid w:val="006E65DD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9C2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re.safety@nt.gov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eri\Downloads\ntg-form-template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B3233-4F27-4B90-BABA-DF42C538B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ntg-form-template (1).dotx</Template>
  <TotalTime>9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NTFRS form template</vt:lpstr>
    </vt:vector>
  </TitlesOfParts>
  <Company/>
  <LinksUpToDate>false</LinksUpToDate>
  <CharactersWithSpaces>1493</CharactersWithSpaces>
  <SharedDoc>false</SharedDoc>
  <HLinks>
    <vt:vector size="18" baseType="variant">
      <vt:variant>
        <vt:i4>1441828</vt:i4>
      </vt:variant>
      <vt:variant>
        <vt:i4>0</vt:i4>
      </vt:variant>
      <vt:variant>
        <vt:i4>0</vt:i4>
      </vt:variant>
      <vt:variant>
        <vt:i4>5</vt:i4>
      </vt:variant>
      <vt:variant>
        <vt:lpwstr>mailto:***@nt.gov.au</vt:lpwstr>
      </vt:variant>
      <vt:variant>
        <vt:lpwstr/>
      </vt:variant>
      <vt:variant>
        <vt:i4>5898253</vt:i4>
      </vt:variant>
      <vt:variant>
        <vt:i4>3</vt:i4>
      </vt:variant>
      <vt:variant>
        <vt:i4>0</vt:i4>
      </vt:variant>
      <vt:variant>
        <vt:i4>5</vt:i4>
      </vt:variant>
      <vt:variant>
        <vt:lpwstr>https://ntgcentral.nt.gov.au/forms-collection-notice</vt:lpwstr>
      </vt:variant>
      <vt:variant>
        <vt:lpwstr/>
      </vt:variant>
      <vt:variant>
        <vt:i4>1245200</vt:i4>
      </vt:variant>
      <vt:variant>
        <vt:i4>0</vt:i4>
      </vt:variant>
      <vt:variant>
        <vt:i4>0</vt:i4>
      </vt:variant>
      <vt:variant>
        <vt:i4>5</vt:i4>
      </vt:variant>
      <vt:variant>
        <vt:lpwstr>https://legislation.nt.gov.au/en/Legislation/INFORMATION-ACT-2002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NTFRS form template</dc:title>
  <dc:subject/>
  <dc:creator>Nothern Territory Government</dc:creator>
  <cp:keywords/>
  <cp:lastModifiedBy>Roe, Yasmin</cp:lastModifiedBy>
  <cp:revision>8</cp:revision>
  <cp:lastPrinted>2026-07-01T02:54:00Z</cp:lastPrinted>
  <dcterms:created xsi:type="dcterms:W3CDTF">2026-07-01T01:59:00Z</dcterms:created>
  <dcterms:modified xsi:type="dcterms:W3CDTF">2026-07-15T01:16:00Z</dcterms:modified>
</cp:coreProperties>
</file>